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C0E6F" w14:textId="4CCEF57F" w:rsidR="0008115C" w:rsidRPr="00DF2AFF" w:rsidRDefault="009129B1" w:rsidP="00DF2AFF">
      <w:pPr>
        <w:rPr>
          <w:rFonts w:ascii="Calibri" w:hAnsi="Calibri" w:cs="Calibri"/>
          <w:b/>
          <w:bCs/>
          <w:color w:val="000000" w:themeColor="text1"/>
          <w:sz w:val="96"/>
          <w:szCs w:val="96"/>
        </w:rPr>
      </w:pPr>
      <w:r>
        <w:rPr>
          <w:rFonts w:ascii="Calibri" w:hAnsi="Calibri" w:cs="Calibri"/>
          <w:b/>
          <w:bCs/>
          <w:color w:val="000000" w:themeColor="text1"/>
          <w:sz w:val="96"/>
          <w:szCs w:val="96"/>
        </w:rPr>
        <w:t>PSHE</w:t>
      </w:r>
    </w:p>
    <w:p w14:paraId="728B26A7" w14:textId="77777777" w:rsidR="00DF2AFF" w:rsidRPr="00DF2AFF" w:rsidRDefault="00DF2AFF" w:rsidP="00DF2AFF">
      <w:pPr>
        <w:rPr>
          <w:rFonts w:ascii="Calibri" w:hAnsi="Calibri" w:cs="Calibri"/>
          <w:color w:val="000000" w:themeColor="text1"/>
        </w:rPr>
      </w:pPr>
    </w:p>
    <w:p w14:paraId="5ABFA2B2" w14:textId="77777777" w:rsidR="00DF2AFF" w:rsidRPr="00DF2AFF" w:rsidRDefault="00DF2AFF" w:rsidP="00DF2AFF">
      <w:pPr>
        <w:rPr>
          <w:rFonts w:ascii="Calibri" w:hAnsi="Calibri" w:cs="Calibri"/>
          <w:color w:val="000000" w:themeColor="text1"/>
        </w:rPr>
      </w:pPr>
    </w:p>
    <w:p w14:paraId="4F4271C9" w14:textId="11B22CF9" w:rsidR="00DF2AFF" w:rsidRPr="00BD6401" w:rsidRDefault="00BD6401" w:rsidP="00BD6401">
      <w:pPr>
        <w:rPr>
          <w:rFonts w:ascii="Calibri" w:hAnsi="Calibri" w:cs="Calibri"/>
          <w:b/>
          <w:bCs/>
          <w:color w:val="000000" w:themeColor="text1"/>
          <w:sz w:val="40"/>
          <w:szCs w:val="40"/>
        </w:rPr>
      </w:pPr>
      <w:r w:rsidRPr="00BD6401">
        <w:rPr>
          <w:rFonts w:ascii="Calibri" w:hAnsi="Calibri" w:cs="Calibri"/>
          <w:b/>
          <w:bCs/>
          <w:color w:val="000000" w:themeColor="text1"/>
          <w:sz w:val="40"/>
          <w:szCs w:val="40"/>
        </w:rPr>
        <w:t>Understanding ourselves, shaping</w:t>
      </w:r>
      <w:r>
        <w:rPr>
          <w:rFonts w:ascii="Calibri" w:hAnsi="Calibri" w:cs="Calibri"/>
          <w:b/>
          <w:bCs/>
          <w:color w:val="000000" w:themeColor="text1"/>
          <w:sz w:val="40"/>
          <w:szCs w:val="40"/>
        </w:rPr>
        <w:t xml:space="preserve"> </w:t>
      </w:r>
      <w:r w:rsidRPr="00BD6401">
        <w:rPr>
          <w:rFonts w:ascii="Calibri" w:hAnsi="Calibri" w:cs="Calibri"/>
          <w:b/>
          <w:bCs/>
          <w:color w:val="000000" w:themeColor="text1"/>
          <w:sz w:val="40"/>
          <w:szCs w:val="40"/>
        </w:rPr>
        <w:t>our world</w:t>
      </w:r>
    </w:p>
    <w:p w14:paraId="6EA9AF75" w14:textId="77777777" w:rsidR="00DF2AFF" w:rsidRDefault="00DF2AFF" w:rsidP="00DF2AFF">
      <w:pPr>
        <w:rPr>
          <w:rFonts w:ascii="Calibri" w:hAnsi="Calibri" w:cs="Calibri"/>
          <w:b/>
          <w:bCs/>
          <w:color w:val="000000" w:themeColor="text1"/>
        </w:rPr>
      </w:pPr>
    </w:p>
    <w:p w14:paraId="3CEAA422" w14:textId="10A78E70" w:rsidR="009129B1" w:rsidRDefault="00DF2AFF" w:rsidP="00DF2AFF">
      <w:pPr>
        <w:rPr>
          <w:rFonts w:ascii="Calibri" w:hAnsi="Calibri" w:cs="Calibri"/>
          <w:b/>
          <w:bCs/>
          <w:color w:val="000000" w:themeColor="text1"/>
          <w:sz w:val="32"/>
          <w:szCs w:val="32"/>
        </w:rPr>
      </w:pPr>
      <w:r w:rsidRPr="00DF2AFF">
        <w:rPr>
          <w:rFonts w:ascii="Calibri" w:hAnsi="Calibri" w:cs="Calibri"/>
          <w:b/>
          <w:bCs/>
          <w:color w:val="000000" w:themeColor="text1"/>
          <w:sz w:val="32"/>
          <w:szCs w:val="32"/>
        </w:rPr>
        <w:t>Curriculum Intent</w:t>
      </w:r>
    </w:p>
    <w:p w14:paraId="21F1D597" w14:textId="683FB820" w:rsidR="009129B1" w:rsidRDefault="009129B1" w:rsidP="00DF2AFF">
      <w:pPr>
        <w:rPr>
          <w:rFonts w:ascii="Calibri" w:hAnsi="Calibri" w:cs="Calibri"/>
          <w:color w:val="000000" w:themeColor="text1"/>
          <w:sz w:val="32"/>
          <w:szCs w:val="32"/>
        </w:rPr>
      </w:pPr>
      <w:r w:rsidRPr="009129B1">
        <w:rPr>
          <w:rFonts w:ascii="Calibri" w:hAnsi="Calibri" w:cs="Calibri"/>
          <w:color w:val="000000" w:themeColor="text1"/>
          <w:sz w:val="32"/>
          <w:szCs w:val="32"/>
        </w:rPr>
        <w:t>At Haxey C of E Primary Church Academy, our PSE curriculum enables children to thrive in a diverse world, developing the knowledge, skills and emotional understanding needed for safe, healthy and fulfilling lives. By nurturing compassion, resilience, respect and wise choices, we help young pupils grow into confident, responsible individuals.</w:t>
      </w:r>
    </w:p>
    <w:p w14:paraId="547F2D68" w14:textId="77777777" w:rsidR="009129B1" w:rsidRDefault="009129B1" w:rsidP="00DF2AFF">
      <w:pPr>
        <w:rPr>
          <w:rFonts w:ascii="Calibri" w:hAnsi="Calibri" w:cs="Calibri"/>
          <w:color w:val="000000" w:themeColor="text1"/>
          <w:sz w:val="32"/>
          <w:szCs w:val="32"/>
        </w:rPr>
      </w:pPr>
    </w:p>
    <w:p w14:paraId="7FA3E3C9" w14:textId="77777777" w:rsidR="009129B1" w:rsidRDefault="009129B1" w:rsidP="00DF2AFF">
      <w:pPr>
        <w:rPr>
          <w:rFonts w:ascii="Calibri" w:hAnsi="Calibri" w:cs="Calibri"/>
          <w:color w:val="000000" w:themeColor="text1"/>
          <w:sz w:val="32"/>
          <w:szCs w:val="32"/>
        </w:rPr>
      </w:pPr>
    </w:p>
    <w:p w14:paraId="75E84011" w14:textId="77777777" w:rsidR="009129B1" w:rsidRDefault="009129B1" w:rsidP="00DF2AFF">
      <w:pPr>
        <w:rPr>
          <w:rFonts w:ascii="Calibri" w:hAnsi="Calibri" w:cs="Calibri"/>
          <w:color w:val="000000" w:themeColor="text1"/>
          <w:sz w:val="32"/>
          <w:szCs w:val="32"/>
        </w:rPr>
      </w:pPr>
    </w:p>
    <w:p w14:paraId="0A9C061F" w14:textId="77777777" w:rsidR="009129B1" w:rsidRDefault="009129B1" w:rsidP="00DF2AFF">
      <w:pPr>
        <w:rPr>
          <w:rFonts w:ascii="Calibri" w:hAnsi="Calibri" w:cs="Calibri"/>
          <w:color w:val="000000" w:themeColor="text1"/>
          <w:sz w:val="32"/>
          <w:szCs w:val="32"/>
        </w:rPr>
      </w:pPr>
    </w:p>
    <w:p w14:paraId="040FDFD8" w14:textId="77777777" w:rsidR="009129B1" w:rsidRDefault="009129B1" w:rsidP="00DF2AFF">
      <w:pPr>
        <w:rPr>
          <w:rFonts w:ascii="Calibri" w:hAnsi="Calibri" w:cs="Calibri"/>
          <w:color w:val="000000" w:themeColor="text1"/>
          <w:sz w:val="32"/>
          <w:szCs w:val="32"/>
        </w:rPr>
      </w:pPr>
    </w:p>
    <w:p w14:paraId="720A5249" w14:textId="77777777" w:rsidR="009129B1" w:rsidRDefault="009129B1" w:rsidP="00DF2AFF">
      <w:pPr>
        <w:rPr>
          <w:rFonts w:ascii="Calibri" w:hAnsi="Calibri" w:cs="Calibri"/>
          <w:color w:val="000000" w:themeColor="text1"/>
          <w:sz w:val="32"/>
          <w:szCs w:val="32"/>
        </w:rPr>
      </w:pPr>
    </w:p>
    <w:p w14:paraId="544ABD8B" w14:textId="77777777" w:rsidR="009129B1" w:rsidRDefault="009129B1" w:rsidP="00DF2AFF">
      <w:pPr>
        <w:rPr>
          <w:rFonts w:ascii="Calibri" w:hAnsi="Calibri" w:cs="Calibri"/>
          <w:color w:val="000000" w:themeColor="text1"/>
          <w:sz w:val="32"/>
          <w:szCs w:val="32"/>
        </w:rPr>
      </w:pPr>
    </w:p>
    <w:p w14:paraId="56C2E002" w14:textId="77777777" w:rsidR="009129B1" w:rsidRDefault="009129B1" w:rsidP="00DF2AFF">
      <w:pPr>
        <w:rPr>
          <w:rFonts w:ascii="Calibri" w:hAnsi="Calibri" w:cs="Calibri"/>
          <w:color w:val="000000" w:themeColor="text1"/>
          <w:sz w:val="32"/>
          <w:szCs w:val="32"/>
        </w:rPr>
      </w:pPr>
    </w:p>
    <w:p w14:paraId="7FA4A937" w14:textId="77777777" w:rsidR="009129B1" w:rsidRDefault="009129B1" w:rsidP="00DF2AFF">
      <w:pPr>
        <w:rPr>
          <w:rFonts w:ascii="Calibri" w:hAnsi="Calibri" w:cs="Calibri"/>
          <w:color w:val="000000" w:themeColor="text1"/>
          <w:sz w:val="32"/>
          <w:szCs w:val="32"/>
        </w:rPr>
      </w:pPr>
    </w:p>
    <w:p w14:paraId="7B041D43" w14:textId="77777777" w:rsidR="009129B1" w:rsidRDefault="009129B1" w:rsidP="00DF2AFF">
      <w:pPr>
        <w:rPr>
          <w:rFonts w:ascii="Calibri" w:hAnsi="Calibri" w:cs="Calibri"/>
          <w:color w:val="000000" w:themeColor="text1"/>
          <w:sz w:val="32"/>
          <w:szCs w:val="32"/>
        </w:rPr>
      </w:pPr>
    </w:p>
    <w:p w14:paraId="1E10AABB" w14:textId="77777777" w:rsidR="009129B1" w:rsidRDefault="009129B1" w:rsidP="00DF2AFF">
      <w:pPr>
        <w:rPr>
          <w:rFonts w:ascii="Calibri" w:hAnsi="Calibri" w:cs="Calibri"/>
          <w:color w:val="000000" w:themeColor="text1"/>
          <w:sz w:val="32"/>
          <w:szCs w:val="32"/>
        </w:rPr>
      </w:pPr>
    </w:p>
    <w:p w14:paraId="2BD733C5" w14:textId="77777777" w:rsidR="009129B1" w:rsidRDefault="009129B1" w:rsidP="00DF2AFF">
      <w:pPr>
        <w:rPr>
          <w:rFonts w:ascii="Calibri" w:hAnsi="Calibri" w:cs="Calibri"/>
          <w:color w:val="000000" w:themeColor="text1"/>
          <w:sz w:val="32"/>
          <w:szCs w:val="32"/>
        </w:rPr>
      </w:pPr>
    </w:p>
    <w:p w14:paraId="18CC6869" w14:textId="77777777" w:rsidR="009129B1" w:rsidRDefault="009129B1" w:rsidP="00DF2AFF">
      <w:pPr>
        <w:rPr>
          <w:rFonts w:ascii="Calibri" w:hAnsi="Calibri" w:cs="Calibri"/>
          <w:color w:val="000000" w:themeColor="text1"/>
          <w:sz w:val="32"/>
          <w:szCs w:val="32"/>
        </w:rPr>
      </w:pPr>
    </w:p>
    <w:p w14:paraId="2A19990C" w14:textId="3D4E9CE7" w:rsidR="00DF2AFF" w:rsidRPr="00DF2AFF" w:rsidRDefault="00DF2AFF" w:rsidP="28D84602">
      <w:pPr>
        <w:rPr>
          <w:rFonts w:ascii="Calibri" w:hAnsi="Calibri" w:cs="Calibri"/>
          <w:color w:val="000000" w:themeColor="text1"/>
          <w:sz w:val="32"/>
          <w:szCs w:val="32"/>
        </w:rPr>
      </w:pPr>
      <w:r>
        <w:rPr>
          <w:rFonts w:ascii="Calibri" w:hAnsi="Calibri" w:cs="Calibri"/>
          <w:noProof/>
          <w:color w:val="000000" w:themeColor="text1"/>
          <w:sz w:val="32"/>
          <w:szCs w:val="32"/>
        </w:rPr>
        <w:drawing>
          <wp:anchor distT="0" distB="0" distL="114300" distR="114300" simplePos="0" relativeHeight="251658240" behindDoc="0" locked="0" layoutInCell="1" allowOverlap="1" wp14:anchorId="45F290BF" wp14:editId="385443ED">
            <wp:simplePos x="0" y="0"/>
            <wp:positionH relativeFrom="column">
              <wp:posOffset>1722575</wp:posOffset>
            </wp:positionH>
            <wp:positionV relativeFrom="paragraph">
              <wp:posOffset>5062884</wp:posOffset>
            </wp:positionV>
            <wp:extent cx="1382133" cy="1640596"/>
            <wp:effectExtent l="0" t="0" r="2540" b="0"/>
            <wp:wrapNone/>
            <wp:docPr id="9315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52992" name="Picture 9315299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4709" cy="1643653"/>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color w:val="000000" w:themeColor="text1"/>
          <w:sz w:val="32"/>
          <w:szCs w:val="32"/>
        </w:rPr>
        <w:drawing>
          <wp:anchor distT="0" distB="0" distL="114300" distR="114300" simplePos="0" relativeHeight="251659264" behindDoc="0" locked="0" layoutInCell="1" allowOverlap="1" wp14:anchorId="11A1FA7B" wp14:editId="6C2A92F2">
            <wp:simplePos x="0" y="0"/>
            <wp:positionH relativeFrom="column">
              <wp:posOffset>3354952</wp:posOffset>
            </wp:positionH>
            <wp:positionV relativeFrom="paragraph">
              <wp:posOffset>5062883</wp:posOffset>
            </wp:positionV>
            <wp:extent cx="1074452" cy="1685538"/>
            <wp:effectExtent l="0" t="0" r="5080" b="3810"/>
            <wp:wrapNone/>
            <wp:docPr id="16831193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119335" name="Picture 16831193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4421" cy="1701176"/>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color w:val="000000" w:themeColor="text1"/>
          <w:sz w:val="32"/>
          <w:szCs w:val="32"/>
        </w:rPr>
        <w:drawing>
          <wp:anchor distT="0" distB="0" distL="114300" distR="114300" simplePos="0" relativeHeight="251660288" behindDoc="0" locked="0" layoutInCell="1" allowOverlap="1" wp14:anchorId="1536C424" wp14:editId="5A6EEA97">
            <wp:simplePos x="0" y="0"/>
            <wp:positionH relativeFrom="column">
              <wp:posOffset>4656538</wp:posOffset>
            </wp:positionH>
            <wp:positionV relativeFrom="paragraph">
              <wp:posOffset>5062165</wp:posOffset>
            </wp:positionV>
            <wp:extent cx="1493547" cy="1687997"/>
            <wp:effectExtent l="0" t="0" r="5080" b="1270"/>
            <wp:wrapNone/>
            <wp:docPr id="16541427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42733" name="Picture 165414273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93547" cy="1687997"/>
                    </a:xfrm>
                    <a:prstGeom prst="rect">
                      <a:avLst/>
                    </a:prstGeom>
                  </pic:spPr>
                </pic:pic>
              </a:graphicData>
            </a:graphic>
            <wp14:sizeRelH relativeFrom="page">
              <wp14:pctWidth>0</wp14:pctWidth>
            </wp14:sizeRelH>
            <wp14:sizeRelV relativeFrom="page">
              <wp14:pctHeight>0</wp14:pctHeight>
            </wp14:sizeRelV>
          </wp:anchor>
        </w:drawing>
      </w:r>
      <w:r w:rsidR="00073E91">
        <w:rPr>
          <w:noProof/>
        </w:rPr>
        <mc:AlternateContent>
          <mc:Choice Requires="wps">
            <w:drawing>
              <wp:inline distT="0" distB="0" distL="114300" distR="114300" wp14:anchorId="40B670ED" wp14:editId="4E5EDFAC">
                <wp:extent cx="6189378" cy="1275907"/>
                <wp:effectExtent l="0" t="0" r="0" b="0"/>
                <wp:docPr id="694109013" name="Text Box 4"/>
                <wp:cNvGraphicFramePr/>
                <a:graphic xmlns:a="http://schemas.openxmlformats.org/drawingml/2006/main">
                  <a:graphicData uri="http://schemas.microsoft.com/office/word/2010/wordprocessingShape">
                    <wps:wsp>
                      <wps:cNvSpPr txBox="1"/>
                      <wps:spPr>
                        <a:xfrm>
                          <a:off x="0" y="0"/>
                          <a:ext cx="6189378" cy="1275907"/>
                        </a:xfrm>
                        <a:prstGeom prst="rect">
                          <a:avLst/>
                        </a:prstGeom>
                        <a:solidFill>
                          <a:schemeClr val="lt1"/>
                        </a:solidFill>
                        <a:ln w="6350">
                          <a:noFill/>
                        </a:ln>
                      </wps:spPr>
                      <wps:txbx>
                        <w:txbxContent>
                          <w:p w14:paraId="0DC8E3FD" w14:textId="3A28ED7D" w:rsidR="00073E91" w:rsidRPr="00073E91" w:rsidRDefault="00073E91" w:rsidP="00073E91">
                            <w:pPr>
                              <w:jc w:val="center"/>
                              <w:rPr>
                                <w:rFonts w:ascii="Calibri" w:hAnsi="Calibri" w:cs="Calibri"/>
                                <w:b/>
                                <w:bCs/>
                                <w:color w:val="0070C0"/>
                              </w:rPr>
                            </w:pPr>
                            <w:r w:rsidRPr="00073E91">
                              <w:rPr>
                                <w:rFonts w:ascii="Calibri" w:hAnsi="Calibri" w:cs="Calibri"/>
                                <w:b/>
                                <w:bCs/>
                                <w:color w:val="0070C0"/>
                              </w:rPr>
                              <w:t>Vision</w:t>
                            </w:r>
                          </w:p>
                          <w:p w14:paraId="6EDF2A7D" w14:textId="77777777" w:rsidR="00073E91" w:rsidRPr="00073E91" w:rsidRDefault="00073E91" w:rsidP="00073E91">
                            <w:pPr>
                              <w:jc w:val="center"/>
                              <w:rPr>
                                <w:rFonts w:ascii="Calibri" w:hAnsi="Calibri" w:cs="Calibri"/>
                                <w:color w:val="0070C0"/>
                              </w:rPr>
                            </w:pPr>
                            <w:r w:rsidRPr="00073E91">
                              <w:rPr>
                                <w:rFonts w:ascii="Calibri" w:hAnsi="Calibri" w:cs="Calibri"/>
                                <w:b/>
                                <w:bCs/>
                                <w:color w:val="0070C0"/>
                              </w:rPr>
                              <w:t>Developing hope &amp; resilience • Building a community of aspiration</w:t>
                            </w:r>
                          </w:p>
                          <w:p w14:paraId="026DE57D" w14:textId="77777777" w:rsidR="00073E91" w:rsidRDefault="00073E91" w:rsidP="00073E91">
                            <w:pPr>
                              <w:jc w:val="center"/>
                              <w:rPr>
                                <w:rFonts w:ascii="Calibri" w:hAnsi="Calibri" w:cs="Calibri"/>
                                <w:color w:val="0070C0"/>
                              </w:rPr>
                            </w:pPr>
                            <w:r w:rsidRPr="00073E91">
                              <w:rPr>
                                <w:rFonts w:ascii="Calibri" w:hAnsi="Calibri" w:cs="Calibri"/>
                                <w:color w:val="0070C0"/>
                              </w:rPr>
                              <w:t>Inspired by the love &amp; teachings of Jesus Christ to be the best that we can be</w:t>
                            </w:r>
                          </w:p>
                          <w:p w14:paraId="6A900CA7" w14:textId="77777777" w:rsidR="00073E91" w:rsidRDefault="00073E91" w:rsidP="00073E91">
                            <w:pPr>
                              <w:rPr>
                                <w:rFonts w:ascii="Calibri" w:hAnsi="Calibri" w:cs="Calibri"/>
                                <w:color w:val="0070C0"/>
                              </w:rPr>
                            </w:pPr>
                          </w:p>
                          <w:p w14:paraId="1F44DC1E" w14:textId="5FE047A2" w:rsidR="00073E91" w:rsidRPr="00073E91" w:rsidRDefault="00073E91" w:rsidP="00073E91">
                            <w:pPr>
                              <w:jc w:val="center"/>
                              <w:rPr>
                                <w:rFonts w:ascii="Calibri" w:hAnsi="Calibri" w:cs="Calibri"/>
                                <w:b/>
                                <w:bCs/>
                                <w:color w:val="0070C0"/>
                              </w:rPr>
                            </w:pPr>
                            <w:r w:rsidRPr="00073E91">
                              <w:rPr>
                                <w:rFonts w:ascii="Calibri" w:hAnsi="Calibri" w:cs="Calibri"/>
                                <w:b/>
                                <w:bCs/>
                                <w:color w:val="0070C0"/>
                              </w:rPr>
                              <w:t>Values</w:t>
                            </w:r>
                          </w:p>
                          <w:p w14:paraId="3DC1B3AD" w14:textId="5248DF00" w:rsidR="00073E91" w:rsidRPr="00073E91" w:rsidRDefault="00073E91" w:rsidP="00073E91">
                            <w:pPr>
                              <w:jc w:val="center"/>
                              <w:rPr>
                                <w:rFonts w:ascii="Calibri" w:hAnsi="Calibri" w:cs="Calibri"/>
                                <w:color w:val="0070C0"/>
                              </w:rPr>
                            </w:pPr>
                            <w:r w:rsidRPr="00073E91">
                              <w:rPr>
                                <w:rFonts w:ascii="Calibri" w:hAnsi="Calibri" w:cs="Calibri"/>
                                <w:color w:val="0070C0"/>
                              </w:rPr>
                              <w:t xml:space="preserve">Hope </w:t>
                            </w:r>
                            <w:r>
                              <w:rPr>
                                <w:rFonts w:ascii="Calibri" w:hAnsi="Calibri" w:cs="Calibri"/>
                                <w:color w:val="0070C0"/>
                              </w:rPr>
                              <w:t xml:space="preserve">        </w:t>
                            </w:r>
                            <w:r w:rsidRPr="00073E91">
                              <w:rPr>
                                <w:rFonts w:ascii="Calibri" w:hAnsi="Calibri" w:cs="Calibri"/>
                                <w:color w:val="0070C0"/>
                              </w:rPr>
                              <w:t>Love</w:t>
                            </w:r>
                            <w:r>
                              <w:rPr>
                                <w:rFonts w:ascii="Calibri" w:hAnsi="Calibri" w:cs="Calibri"/>
                                <w:color w:val="0070C0"/>
                              </w:rPr>
                              <w:t xml:space="preserve"> </w:t>
                            </w:r>
                            <w:r w:rsidRPr="00073E91">
                              <w:rPr>
                                <w:rFonts w:ascii="Calibri" w:hAnsi="Calibri" w:cs="Calibri"/>
                                <w:color w:val="0070C0"/>
                              </w:rPr>
                              <w:t xml:space="preserve"> </w:t>
                            </w:r>
                            <w:r>
                              <w:rPr>
                                <w:rFonts w:ascii="Calibri" w:hAnsi="Calibri" w:cs="Calibri"/>
                                <w:color w:val="0070C0"/>
                              </w:rPr>
                              <w:t xml:space="preserve">        </w:t>
                            </w:r>
                            <w:r w:rsidRPr="00073E91">
                              <w:rPr>
                                <w:rFonts w:ascii="Calibri" w:hAnsi="Calibri" w:cs="Calibri"/>
                                <w:color w:val="0070C0"/>
                              </w:rPr>
                              <w:t xml:space="preserve">Courage </w:t>
                            </w:r>
                            <w:r>
                              <w:rPr>
                                <w:rFonts w:ascii="Calibri" w:hAnsi="Calibri" w:cs="Calibri"/>
                                <w:color w:val="0070C0"/>
                              </w:rPr>
                              <w:t xml:space="preserve">         </w:t>
                            </w:r>
                            <w:r w:rsidRPr="00073E91">
                              <w:rPr>
                                <w:rFonts w:ascii="Calibri" w:hAnsi="Calibri" w:cs="Calibri"/>
                                <w:color w:val="0070C0"/>
                              </w:rPr>
                              <w:t>Resilience</w:t>
                            </w:r>
                            <w:r>
                              <w:rPr>
                                <w:rFonts w:ascii="Calibri" w:hAnsi="Calibri" w:cs="Calibri"/>
                                <w:color w:val="0070C0"/>
                              </w:rPr>
                              <w:t xml:space="preserve">         </w:t>
                            </w:r>
                            <w:r w:rsidRPr="00073E91">
                              <w:rPr>
                                <w:rFonts w:ascii="Calibri" w:hAnsi="Calibri" w:cs="Calibri"/>
                                <w:color w:val="0070C0"/>
                              </w:rPr>
                              <w:t xml:space="preserve"> Respect </w:t>
                            </w:r>
                            <w:r>
                              <w:rPr>
                                <w:rFonts w:ascii="Calibri" w:hAnsi="Calibri" w:cs="Calibri"/>
                                <w:color w:val="0070C0"/>
                              </w:rPr>
                              <w:t xml:space="preserve">         </w:t>
                            </w:r>
                            <w:r w:rsidRPr="00073E91">
                              <w:rPr>
                                <w:rFonts w:ascii="Calibri" w:hAnsi="Calibri" w:cs="Calibri"/>
                                <w:color w:val="0070C0"/>
                              </w:rPr>
                              <w:t>Wisdom</w:t>
                            </w:r>
                          </w:p>
                          <w:p w14:paraId="508BE2FB" w14:textId="77777777" w:rsidR="00073E91" w:rsidRPr="00073E91" w:rsidRDefault="00073E91" w:rsidP="00073E91">
                            <w:pPr>
                              <w:jc w:val="center"/>
                              <w:rPr>
                                <w:rFonts w:ascii="Calibri" w:hAnsi="Calibri" w:cs="Calibri"/>
                                <w:color w:val="0070C0"/>
                              </w:rPr>
                            </w:pPr>
                          </w:p>
                          <w:p w14:paraId="7BBC8B97" w14:textId="77777777" w:rsidR="00073E91" w:rsidRDefault="00073E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776292B9">
                <v:stroke joinstyle="miter"/>
                <v:path gradientshapeok="t" o:connecttype="rect"/>
              </v:shapetype>
              <v:shape xmlns:o="urn:schemas-microsoft-com:office:office" xmlns:v="urn:schemas-microsoft-com:vml" id="Text Box 4" style="position:absolute;margin-left:-16.05pt;margin-top:285.85pt;width:487.35pt;height:100.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">
                <v:textbox>
                  <w:txbxContent>
                    <w:p xmlns:w14="http://schemas.microsoft.com/office/word/2010/wordml" w:rsidRPr="00073E91" w:rsidR="00073E91" w:rsidP="00073E91" w:rsidRDefault="00073E91" w14:paraId="0DC8E3FD" w14:textId="3A28ED7D">
                      <w:pPr>
                        <w:jc w:val="center"/>
                        <w:rPr>
                          <w:rFonts w:ascii="Calibri" w:hAnsi="Calibri" w:cs="Calibri"/>
                          <w:b/>
                          <w:bCs/>
                          <w:color w:val="0070C0"/>
                        </w:rPr>
                      </w:pPr>
                      <w:r w:rsidRPr="00073E91">
                        <w:rPr>
                          <w:rFonts w:ascii="Calibri" w:hAnsi="Calibri" w:cs="Calibri"/>
                          <w:b/>
                          <w:bCs/>
                          <w:color w:val="0070C0"/>
                        </w:rPr>
                        <w:t>Vision</w:t>
                      </w:r>
                    </w:p>
                    <w:p xmlns:w14="http://schemas.microsoft.com/office/word/2010/wordml" w:rsidRPr="00073E91" w:rsidR="00073E91" w:rsidP="00073E91" w:rsidRDefault="00073E91" w14:paraId="6EDF2A7D" w14:textId="77777777">
                      <w:pPr>
                        <w:jc w:val="center"/>
                        <w:rPr>
                          <w:rFonts w:ascii="Calibri" w:hAnsi="Calibri" w:cs="Calibri"/>
                          <w:color w:val="0070C0"/>
                        </w:rPr>
                      </w:pPr>
                      <w:r w:rsidRPr="00073E91">
                        <w:rPr>
                          <w:rFonts w:ascii="Calibri" w:hAnsi="Calibri" w:cs="Calibri"/>
                          <w:b/>
                          <w:bCs/>
                          <w:color w:val="0070C0"/>
                        </w:rPr>
                        <w:t>Developing hope &amp; resilience • Building a community of aspiration</w:t>
                      </w:r>
                    </w:p>
                    <w:p xmlns:w14="http://schemas.microsoft.com/office/word/2010/wordml" w:rsidR="00073E91" w:rsidP="00073E91" w:rsidRDefault="00073E91" w14:paraId="026DE57D" w14:textId="77777777">
                      <w:pPr>
                        <w:jc w:val="center"/>
                        <w:rPr>
                          <w:rFonts w:ascii="Calibri" w:hAnsi="Calibri" w:cs="Calibri"/>
                          <w:color w:val="0070C0"/>
                        </w:rPr>
                      </w:pPr>
                      <w:r w:rsidRPr="00073E91">
                        <w:rPr>
                          <w:rFonts w:ascii="Calibri" w:hAnsi="Calibri" w:cs="Calibri"/>
                          <w:color w:val="0070C0"/>
                        </w:rPr>
                        <w:t>Inspired by the love &amp; teachings of Jesus Christ to be the best that we can be</w:t>
                      </w:r>
                    </w:p>
                    <w:p xmlns:w14="http://schemas.microsoft.com/office/word/2010/wordml" w:rsidR="00073E91" w:rsidP="00073E91" w:rsidRDefault="00073E91" w14:paraId="6A900CA7" w14:textId="77777777">
                      <w:pPr>
                        <w:rPr>
                          <w:rFonts w:ascii="Calibri" w:hAnsi="Calibri" w:cs="Calibri"/>
                          <w:color w:val="0070C0"/>
                        </w:rPr>
                      </w:pPr>
                    </w:p>
                    <w:p xmlns:w14="http://schemas.microsoft.com/office/word/2010/wordml" w:rsidRPr="00073E91" w:rsidR="00073E91" w:rsidP="00073E91" w:rsidRDefault="00073E91" w14:paraId="1F44DC1E" w14:textId="5FE047A2">
                      <w:pPr>
                        <w:jc w:val="center"/>
                        <w:rPr>
                          <w:rFonts w:ascii="Calibri" w:hAnsi="Calibri" w:cs="Calibri"/>
                          <w:b/>
                          <w:bCs/>
                          <w:color w:val="0070C0"/>
                        </w:rPr>
                      </w:pPr>
                      <w:r w:rsidRPr="00073E91">
                        <w:rPr>
                          <w:rFonts w:ascii="Calibri" w:hAnsi="Calibri" w:cs="Calibri"/>
                          <w:b/>
                          <w:bCs/>
                          <w:color w:val="0070C0"/>
                        </w:rPr>
                        <w:t>Values</w:t>
                      </w:r>
                    </w:p>
                    <w:p xmlns:w14="http://schemas.microsoft.com/office/word/2010/wordml" w:rsidRPr="00073E91" w:rsidR="00073E91" w:rsidP="00073E91" w:rsidRDefault="00073E91" w14:paraId="3DC1B3AD" w14:textId="5248DF00">
                      <w:pPr>
                        <w:jc w:val="center"/>
                        <w:rPr>
                          <w:rFonts w:ascii="Calibri" w:hAnsi="Calibri" w:cs="Calibri"/>
                          <w:color w:val="0070C0"/>
                        </w:rPr>
                      </w:pPr>
                      <w:r w:rsidRPr="00073E91">
                        <w:rPr>
                          <w:rFonts w:ascii="Calibri" w:hAnsi="Calibri" w:cs="Calibri"/>
                          <w:color w:val="0070C0"/>
                        </w:rPr>
                        <w:t xml:space="preserve">Hope </w:t>
                      </w:r>
                      <w:r>
                        <w:rPr>
                          <w:rFonts w:ascii="Calibri" w:hAnsi="Calibri" w:cs="Calibri"/>
                          <w:color w:val="0070C0"/>
                        </w:rPr>
                        <w:t xml:space="preserve">        </w:t>
                      </w:r>
                      <w:r w:rsidRPr="00073E91">
                        <w:rPr>
                          <w:rFonts w:ascii="Calibri" w:hAnsi="Calibri" w:cs="Calibri"/>
                          <w:color w:val="0070C0"/>
                        </w:rPr>
                        <w:t>Love</w:t>
                      </w:r>
                      <w:r>
                        <w:rPr>
                          <w:rFonts w:ascii="Calibri" w:hAnsi="Calibri" w:cs="Calibri"/>
                          <w:color w:val="0070C0"/>
                        </w:rPr>
                        <w:t xml:space="preserve"> </w:t>
                      </w:r>
                      <w:r w:rsidRPr="00073E91">
                        <w:rPr>
                          <w:rFonts w:ascii="Calibri" w:hAnsi="Calibri" w:cs="Calibri"/>
                          <w:color w:val="0070C0"/>
                        </w:rPr>
                        <w:t xml:space="preserve"> </w:t>
                      </w:r>
                      <w:r>
                        <w:rPr>
                          <w:rFonts w:ascii="Calibri" w:hAnsi="Calibri" w:cs="Calibri"/>
                          <w:color w:val="0070C0"/>
                        </w:rPr>
                        <w:t xml:space="preserve">        </w:t>
                      </w:r>
                      <w:r w:rsidRPr="00073E91">
                        <w:rPr>
                          <w:rFonts w:ascii="Calibri" w:hAnsi="Calibri" w:cs="Calibri"/>
                          <w:color w:val="0070C0"/>
                        </w:rPr>
                        <w:t xml:space="preserve">Courage </w:t>
                      </w:r>
                      <w:r>
                        <w:rPr>
                          <w:rFonts w:ascii="Calibri" w:hAnsi="Calibri" w:cs="Calibri"/>
                          <w:color w:val="0070C0"/>
                        </w:rPr>
                        <w:t xml:space="preserve">         </w:t>
                      </w:r>
                      <w:r w:rsidRPr="00073E91">
                        <w:rPr>
                          <w:rFonts w:ascii="Calibri" w:hAnsi="Calibri" w:cs="Calibri"/>
                          <w:color w:val="0070C0"/>
                        </w:rPr>
                        <w:t>Resilience</w:t>
                      </w:r>
                      <w:r>
                        <w:rPr>
                          <w:rFonts w:ascii="Calibri" w:hAnsi="Calibri" w:cs="Calibri"/>
                          <w:color w:val="0070C0"/>
                        </w:rPr>
                        <w:t xml:space="preserve">         </w:t>
                      </w:r>
                      <w:r w:rsidRPr="00073E91">
                        <w:rPr>
                          <w:rFonts w:ascii="Calibri" w:hAnsi="Calibri" w:cs="Calibri"/>
                          <w:color w:val="0070C0"/>
                        </w:rPr>
                        <w:t xml:space="preserve"> Respect </w:t>
                      </w:r>
                      <w:r>
                        <w:rPr>
                          <w:rFonts w:ascii="Calibri" w:hAnsi="Calibri" w:cs="Calibri"/>
                          <w:color w:val="0070C0"/>
                        </w:rPr>
                        <w:t xml:space="preserve">         </w:t>
                      </w:r>
                      <w:r w:rsidRPr="00073E91">
                        <w:rPr>
                          <w:rFonts w:ascii="Calibri" w:hAnsi="Calibri" w:cs="Calibri"/>
                          <w:color w:val="0070C0"/>
                        </w:rPr>
                        <w:t>Wisdom</w:t>
                      </w:r>
                    </w:p>
                    <w:p xmlns:w14="http://schemas.microsoft.com/office/word/2010/wordml" w:rsidRPr="00073E91" w:rsidR="00073E91" w:rsidP="00073E91" w:rsidRDefault="00073E91" w14:paraId="508BE2FB" w14:textId="77777777">
                      <w:pPr>
                        <w:jc w:val="center"/>
                        <w:rPr>
                          <w:rFonts w:ascii="Calibri" w:hAnsi="Calibri" w:cs="Calibri"/>
                          <w:color w:val="0070C0"/>
                        </w:rPr>
                      </w:pPr>
                    </w:p>
                    <w:p xmlns:w14="http://schemas.microsoft.com/office/word/2010/wordml" w:rsidR="00073E91" w:rsidRDefault="00073E91" w14:paraId="7BBC8B97" w14:textId="77777777"/>
                  </w:txbxContent>
                </v:textbox>
              </v:shape>
            </w:pict>
          </mc:Fallback>
        </mc:AlternateContent>
      </w:r>
    </w:p>
    <w:sectPr w:rsidR="00DF2AFF" w:rsidRPr="00DF2AFF">
      <w:headerReference w:type="default" r:id="rId13"/>
      <w:footerReference w:type="default" r:id="rId14"/>
      <w:headerReference w:type="first" r:id="rId15"/>
      <w:pgSz w:w="11907" w:h="16839" w:code="9"/>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3965E" w14:textId="77777777" w:rsidR="00D62C5A" w:rsidRDefault="00D62C5A">
      <w:r>
        <w:separator/>
      </w:r>
    </w:p>
  </w:endnote>
  <w:endnote w:type="continuationSeparator" w:id="0">
    <w:p w14:paraId="7B5A39AE" w14:textId="77777777" w:rsidR="00D62C5A" w:rsidRDefault="00D62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636616"/>
      <w:docPartObj>
        <w:docPartGallery w:val="Page Numbers (Bottom of Page)"/>
        <w:docPartUnique/>
      </w:docPartObj>
    </w:sdtPr>
    <w:sdtEndPr>
      <w:rPr>
        <w:noProof/>
      </w:rPr>
    </w:sdtEndPr>
    <w:sdtContent>
      <w:p w14:paraId="64985CD0" w14:textId="77777777" w:rsidR="0008115C" w:rsidRDefault="003C3A18">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0</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1DE8D" w14:textId="77777777" w:rsidR="00D62C5A" w:rsidRDefault="00D62C5A">
      <w:r>
        <w:separator/>
      </w:r>
    </w:p>
  </w:footnote>
  <w:footnote w:type="continuationSeparator" w:id="0">
    <w:p w14:paraId="4DF13B35" w14:textId="77777777" w:rsidR="00D62C5A" w:rsidRDefault="00D62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4B3D8" w14:textId="77777777" w:rsidR="0008115C" w:rsidRDefault="003C3A18">
    <w:r>
      <w:rPr>
        <w:noProof/>
        <w:lang w:eastAsia="zh-CN" w:bidi="he-IL"/>
      </w:rPr>
      <mc:AlternateContent>
        <mc:Choice Requires="wps">
          <w:drawing>
            <wp:anchor distT="0" distB="0" distL="114300" distR="114300" simplePos="0" relativeHeight="251666432" behindDoc="0" locked="0" layoutInCell="1" allowOverlap="1" wp14:anchorId="4C369E91" wp14:editId="666DEC34">
              <wp:simplePos x="0" y="0"/>
              <wp:positionH relativeFrom="page">
                <wp:align>center</wp:align>
              </wp:positionH>
              <wp:positionV relativeFrom="page">
                <wp:align>center</wp:align>
              </wp:positionV>
              <wp:extent cx="5013960" cy="7205980"/>
              <wp:effectExtent l="0" t="0" r="0" b="6985"/>
              <wp:wrapNone/>
              <wp:docPr id="1" name="Frame 1"/>
              <wp:cNvGraphicFramePr/>
              <a:graphic xmlns:a="http://schemas.openxmlformats.org/drawingml/2006/main">
                <a:graphicData uri="http://schemas.microsoft.com/office/word/2010/wordprocessingShape">
                  <wps:wsp>
                    <wps:cNvSpPr/>
                    <wps:spPr>
                      <a:xfrm>
                        <a:off x="0" y="0"/>
                        <a:ext cx="5013960" cy="7205980"/>
                      </a:xfrm>
                      <a:prstGeom prst="frame">
                        <a:avLst>
                          <a:gd name="adj1" fmla="val 2604"/>
                        </a:avLst>
                      </a:prstGeom>
                      <a:solidFill>
                        <a:srgbClr val="E3AB4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95400</wp14:pctHeight>
              </wp14:sizeRelV>
            </wp:anchor>
          </w:drawing>
        </mc:Choice>
        <mc:Fallback xmlns:a="http://schemas.openxmlformats.org/drawingml/2006/main">
          <w:pict>
            <v:shape id="Frame 1" style="position:absolute;margin-left:0;margin-top:0;width:394.8pt;height:567.4pt;z-index:25166643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middle" coordsize="5013960,7205980" o:spid="_x0000_s1026" fillcolor="#e3ab48" stroked="f" strokeweight="1pt" path="m,l5013960,r,7205980l,7205980,,xm130564,130564r,6944852l4883396,7075416r,-6944852l130564,13056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" w14:anchorId="4368FB05">
              <v:stroke joinstyle="miter"/>
              <v:path arrowok="t" o:connecttype="custom" o:connectlocs="0,0;5013960,0;5013960,7205980;0,7205980;0,0;130564,130564;130564,7075416;4883396,7075416;4883396,130564;130564,130564" o:connectangles="0,0,0,0,0,0,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5F924" w14:textId="77777777" w:rsidR="0008115C" w:rsidRPr="00DF2AFF" w:rsidRDefault="003C3A18">
    <w:pPr>
      <w:rPr>
        <w:rFonts w:ascii="Calibri" w:hAnsi="Calibri" w:cs="Calibri"/>
      </w:rPr>
    </w:pPr>
    <w:r w:rsidRPr="00DF2AFF">
      <w:rPr>
        <w:rFonts w:ascii="Calibri" w:hAnsi="Calibri" w:cs="Calibri"/>
        <w:noProof/>
        <w:lang w:eastAsia="zh-CN" w:bidi="he-IL"/>
      </w:rPr>
      <mc:AlternateContent>
        <mc:Choice Requires="wpg">
          <w:drawing>
            <wp:anchor distT="0" distB="0" distL="114300" distR="114300" simplePos="0" relativeHeight="251664384" behindDoc="1" locked="0" layoutInCell="1" allowOverlap="1" wp14:anchorId="220B6454" wp14:editId="72018992">
              <wp:simplePos x="0" y="0"/>
              <wp:positionH relativeFrom="page">
                <wp:align>center</wp:align>
              </wp:positionH>
              <wp:positionV relativeFrom="page">
                <wp:align>center</wp:align>
              </wp:positionV>
              <wp:extent cx="5012690" cy="7207250"/>
              <wp:effectExtent l="0" t="0" r="0" b="0"/>
              <wp:wrapNone/>
              <wp:docPr id="10" name="Group 10" title="Page frame with tab"/>
              <wp:cNvGraphicFramePr/>
              <a:graphic xmlns:a="http://schemas.openxmlformats.org/drawingml/2006/main">
                <a:graphicData uri="http://schemas.microsoft.com/office/word/2010/wordprocessingGroup">
                  <wpg:wgp>
                    <wpg:cNvGrpSpPr/>
                    <wpg:grpSpPr>
                      <a:xfrm>
                        <a:off x="0" y="0"/>
                        <a:ext cx="5012690" cy="7207250"/>
                        <a:chOff x="133350" y="0"/>
                        <a:chExt cx="7315200" cy="9601200"/>
                      </a:xfrm>
                    </wpg:grpSpPr>
                    <wps:wsp>
                      <wps:cNvPr id="8" name="Frame 8"/>
                      <wps:cNvSpPr/>
                      <wps:spPr>
                        <a:xfrm>
                          <a:off x="133350" y="0"/>
                          <a:ext cx="7315200" cy="9601200"/>
                        </a:xfrm>
                        <a:prstGeom prst="frame">
                          <a:avLst>
                            <a:gd name="adj1" fmla="val 2604"/>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Freeform 7"/>
                      <wps:cNvSpPr>
                        <a:spLocks/>
                      </wps:cNvSpPr>
                      <wps:spPr bwMode="auto">
                        <a:xfrm>
                          <a:off x="228600" y="428625"/>
                          <a:ext cx="358140" cy="802005"/>
                        </a:xfrm>
                        <a:custGeom>
                          <a:avLst/>
                          <a:gdLst>
                            <a:gd name="T0" fmla="*/ 2 w 240"/>
                            <a:gd name="T1" fmla="*/ 0 h 528"/>
                            <a:gd name="T2" fmla="*/ 169 w 240"/>
                            <a:gd name="T3" fmla="*/ 0 h 528"/>
                            <a:gd name="T4" fmla="*/ 240 w 240"/>
                            <a:gd name="T5" fmla="*/ 246 h 528"/>
                            <a:gd name="T6" fmla="*/ 169 w 240"/>
                            <a:gd name="T7" fmla="*/ 480 h 528"/>
                            <a:gd name="T8" fmla="*/ 59 w 240"/>
                            <a:gd name="T9" fmla="*/ 480 h 528"/>
                            <a:gd name="T10" fmla="*/ 59 w 240"/>
                            <a:gd name="T11" fmla="*/ 528 h 528"/>
                            <a:gd name="T12" fmla="*/ 0 w 240"/>
                            <a:gd name="T13" fmla="*/ 480 h 528"/>
                            <a:gd name="T14" fmla="*/ 2 w 240"/>
                            <a:gd name="T15" fmla="*/ 480 h 528"/>
                            <a:gd name="T16" fmla="*/ 2 w 240"/>
                            <a:gd name="T17"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0" h="528">
                              <a:moveTo>
                                <a:pt x="2" y="0"/>
                              </a:moveTo>
                              <a:lnTo>
                                <a:pt x="169" y="0"/>
                              </a:lnTo>
                              <a:lnTo>
                                <a:pt x="240" y="246"/>
                              </a:lnTo>
                              <a:lnTo>
                                <a:pt x="169" y="480"/>
                              </a:lnTo>
                              <a:lnTo>
                                <a:pt x="59" y="480"/>
                              </a:lnTo>
                              <a:lnTo>
                                <a:pt x="59" y="528"/>
                              </a:lnTo>
                              <a:lnTo>
                                <a:pt x="0" y="480"/>
                              </a:lnTo>
                              <a:lnTo>
                                <a:pt x="2" y="480"/>
                              </a:lnTo>
                              <a:lnTo>
                                <a:pt x="2" y="0"/>
                              </a:lnTo>
                              <a:close/>
                            </a:path>
                          </a:pathLst>
                        </a:custGeom>
                        <a:solidFill>
                          <a:schemeClr val="tx1"/>
                        </a:solidFill>
                        <a:ln w="0">
                          <a:noFill/>
                          <a:prstDash val="solid"/>
                          <a:round/>
                          <a:headEnd/>
                          <a:tailEnd/>
                        </a:ln>
                      </wps:spPr>
                      <wps:txbx>
                        <w:txbxContent>
                          <w:p w14:paraId="76E66972" w14:textId="77777777" w:rsidR="0008115C" w:rsidRDefault="0008115C">
                            <w:pPr>
                              <w:jc w:val="center"/>
                            </w:pPr>
                          </w:p>
                        </w:txbxContent>
                      </wps:txbx>
                      <wps:bodyPr vert="horz" wrap="square" lIns="91440" tIns="45720" rIns="91440" bIns="45720" numCol="1" anchor="t" anchorCtr="0" compatLnSpc="1">
                        <a:prstTxWarp prst="textNoShape">
                          <a:avLst/>
                        </a:prstTxWarp>
                      </wps:bodyPr>
                    </wps:wsp>
                  </wpg:wgp>
                </a:graphicData>
              </a:graphic>
              <wp14:sizeRelH relativeFrom="page">
                <wp14:pctWidth>94100</wp14:pctWidth>
              </wp14:sizeRelH>
              <wp14:sizeRelV relativeFrom="page">
                <wp14:pctHeight>95400</wp14:pctHeight>
              </wp14:sizeRelV>
            </wp:anchor>
          </w:drawing>
        </mc:Choice>
        <mc:Fallback xmlns:a="http://schemas.openxmlformats.org/drawingml/2006/main">
          <w:pict>
            <v:group id="Group 10" style="position:absolute;margin-left:0;margin-top:0;width:394.7pt;height:567.5pt;z-index:-251652096;mso-width-percent:941;mso-height-percent:954;mso-position-horizontal:center;mso-position-horizontal-relative:page;mso-position-vertical:center;mso-position-vertical-relative:page;mso-width-percent:941;mso-height-percent:954" alt="Title: Page frame with tab" coordsize="73152,96012" coordorigin="1333" o:spid="_x0000_s1027" w14:anchorId="220B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">
              <v:shape id="Frame 8" style="position:absolute;left:1333;width:73152;height:96012;visibility:visible;mso-wrap-style:square;v-text-anchor:middle" coordsize="7315200,9601200" o:spid="_x0000_s1028" fillcolor="#0070c0" stroked="f" strokeweight="1pt" path="m,l7315200,r,9601200l,9601200,,xm190488,190488r,9220224l7124712,9410712r,-9220224l190488,1904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">
                <v:stroke joinstyle="miter"/>
                <v:path arrowok="t" o:connecttype="custom" o:connectlocs="0,0;7315200,0;7315200,9601200;0,9601200;0,0;190488,190488;190488,9410712;7124712,9410712;7124712,190488;190488,190488" o:connectangles="0,0,0,0,0,0,0,0,0,0"/>
              </v:shape>
              <v:shape id="Freeform 7" style="position:absolute;left:2286;top:4286;width:3581;height:8020;visibility:visible;mso-wrap-style:square;v-text-anchor:top" coordsize="240,528" o:spid="_x0000_s1029" fillcolor="black [3213]" stroked="f" strokeweight="0" o:spt="100" adj="-11796480,,5400" path="m2,l169,r71,246l169,480r-110,l59,528,,480r2,l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">
                <v:stroke joinstyle="round"/>
                <v:formulas/>
                <v:path textboxrect="0,0,240,528" arrowok="t" o:connecttype="custom" o:connectlocs="2985,0;252190,0;358140,373661;252190,729095;88043,729095;88043,802005;0,729095;2985,729095;2985,0" o:connectangles="0,0,0,0,0,0,0,0,0"/>
                <v:textbox>
                  <w:txbxContent>
                    <w:p w:rsidR="0008115C" w:rsidRDefault="0008115C" w14:paraId="76E66972" w14:textId="77777777">
                      <w:pPr>
                        <w:jc w:val="cente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A8C682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35A505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C60189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6E072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A50DB0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DE0ED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95644D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21C796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19497C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FF29BAA"/>
    <w:lvl w:ilvl="0">
      <w:start w:val="1"/>
      <w:numFmt w:val="bullet"/>
      <w:pStyle w:val="ListBullet"/>
      <w:lvlText w:val=""/>
      <w:lvlJc w:val="left"/>
      <w:pPr>
        <w:ind w:left="360" w:hanging="360"/>
      </w:pPr>
      <w:rPr>
        <w:rFonts w:ascii="Symbol" w:hAnsi="Symbol" w:hint="default"/>
        <w:color w:val="E3AB48" w:themeColor="accent1"/>
      </w:rPr>
    </w:lvl>
  </w:abstractNum>
  <w:abstractNum w:abstractNumId="10" w15:restartNumberingAfterBreak="0">
    <w:nsid w:val="454416C3"/>
    <w:multiLevelType w:val="hybridMultilevel"/>
    <w:tmpl w:val="1884BEFA"/>
    <w:lvl w:ilvl="0" w:tplc="F1084306">
      <w:start w:val="1"/>
      <w:numFmt w:val="bullet"/>
      <w:lvlText w:val=""/>
      <w:lvlJc w:val="left"/>
      <w:pPr>
        <w:tabs>
          <w:tab w:val="num" w:pos="216"/>
        </w:tabs>
        <w:ind w:left="216" w:hanging="216"/>
      </w:pPr>
      <w:rPr>
        <w:rFonts w:ascii="Wingdings" w:hAnsi="Wingdings" w:hint="default"/>
        <w:color w:val="E3AB48"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1926617">
    <w:abstractNumId w:val="9"/>
  </w:num>
  <w:num w:numId="2" w16cid:durableId="1586184420">
    <w:abstractNumId w:val="10"/>
  </w:num>
  <w:num w:numId="3" w16cid:durableId="1518304740">
    <w:abstractNumId w:val="10"/>
  </w:num>
  <w:num w:numId="4" w16cid:durableId="1957566619">
    <w:abstractNumId w:val="7"/>
  </w:num>
  <w:num w:numId="5" w16cid:durableId="795832118">
    <w:abstractNumId w:val="6"/>
  </w:num>
  <w:num w:numId="6" w16cid:durableId="604383544">
    <w:abstractNumId w:val="5"/>
  </w:num>
  <w:num w:numId="7" w16cid:durableId="1880624205">
    <w:abstractNumId w:val="4"/>
  </w:num>
  <w:num w:numId="8" w16cid:durableId="1084376133">
    <w:abstractNumId w:val="8"/>
  </w:num>
  <w:num w:numId="9" w16cid:durableId="741757646">
    <w:abstractNumId w:val="3"/>
  </w:num>
  <w:num w:numId="10" w16cid:durableId="281887961">
    <w:abstractNumId w:val="2"/>
  </w:num>
  <w:num w:numId="11" w16cid:durableId="2133135336">
    <w:abstractNumId w:val="1"/>
  </w:num>
  <w:num w:numId="12" w16cid:durableId="1805154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FF"/>
    <w:rsid w:val="00073E91"/>
    <w:rsid w:val="0008115C"/>
    <w:rsid w:val="00221B87"/>
    <w:rsid w:val="002F1477"/>
    <w:rsid w:val="003C3A18"/>
    <w:rsid w:val="0044249C"/>
    <w:rsid w:val="006837F8"/>
    <w:rsid w:val="008F4A27"/>
    <w:rsid w:val="009129B1"/>
    <w:rsid w:val="00BD6401"/>
    <w:rsid w:val="00C25F77"/>
    <w:rsid w:val="00D62C5A"/>
    <w:rsid w:val="00DF2AFF"/>
    <w:rsid w:val="00F32343"/>
    <w:rsid w:val="28D84602"/>
    <w:rsid w:val="3FE29A32"/>
    <w:rsid w:val="4704F8E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2804F"/>
  <w15:chartTrackingRefBased/>
  <w15:docId w15:val="{9C74FF49-5314-3948-9D27-4A6E4091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9" w:unhideWhenUsed="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0" w:unhideWhenUsed="1" w:qFormat="1"/>
    <w:lsdException w:name="Salutation" w:semiHidden="1" w:uiPriority="4" w:unhideWhenUsed="1" w:qFormat="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E91"/>
    <w:pPr>
      <w:spacing w:after="0" w:line="240" w:lineRule="auto"/>
    </w:pPr>
    <w:rPr>
      <w:color w:val="auto"/>
      <w:sz w:val="24"/>
      <w:szCs w:val="24"/>
      <w:lang w:val="en-GB" w:eastAsia="en-US"/>
    </w:rPr>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outlineLvl w:val="0"/>
    </w:pPr>
    <w:rPr>
      <w:rFonts w:asciiTheme="majorHAnsi" w:eastAsiaTheme="majorEastAsia" w:hAnsiTheme="majorHAnsi" w:cstheme="majorBidi"/>
      <w:b/>
      <w:caps/>
      <w:color w:val="0E0B05" w:themeColor="text2"/>
      <w:szCs w:val="32"/>
      <w:lang w:val="en-US" w:eastAsia="ja-JP"/>
    </w:rPr>
  </w:style>
  <w:style w:type="paragraph" w:styleId="Heading2">
    <w:name w:val="heading 2"/>
    <w:basedOn w:val="Normal"/>
    <w:next w:val="Normal"/>
    <w:link w:val="Heading2Char"/>
    <w:uiPriority w:val="9"/>
    <w:semiHidden/>
    <w:unhideWhenUsed/>
    <w:qFormat/>
    <w:pPr>
      <w:keepNext/>
      <w:keepLines/>
      <w:spacing w:before="40" w:line="312" w:lineRule="auto"/>
      <w:outlineLvl w:val="1"/>
    </w:pPr>
    <w:rPr>
      <w:rFonts w:asciiTheme="majorHAnsi" w:eastAsiaTheme="majorEastAsia" w:hAnsiTheme="majorHAnsi" w:cstheme="majorBidi"/>
      <w:color w:val="0E0B05" w:themeColor="text2"/>
      <w:sz w:val="22"/>
      <w:szCs w:val="26"/>
      <w:lang w:val="en-US" w:eastAsia="ja-JP"/>
    </w:rPr>
  </w:style>
  <w:style w:type="paragraph" w:styleId="Heading3">
    <w:name w:val="heading 3"/>
    <w:basedOn w:val="Normal"/>
    <w:next w:val="Normal"/>
    <w:link w:val="Heading3Char"/>
    <w:uiPriority w:val="9"/>
    <w:semiHidden/>
    <w:unhideWhenUsed/>
    <w:qFormat/>
    <w:pPr>
      <w:keepNext/>
      <w:keepLines/>
      <w:spacing w:before="40" w:line="312" w:lineRule="auto"/>
      <w:outlineLvl w:val="2"/>
    </w:pPr>
    <w:rPr>
      <w:rFonts w:asciiTheme="majorHAnsi" w:eastAsiaTheme="majorEastAsia" w:hAnsiTheme="majorHAnsi" w:cstheme="majorBidi"/>
      <w:color w:val="0E0B05" w:themeColor="text2"/>
      <w:sz w:val="20"/>
      <w:lang w:val="en-US" w:eastAsia="ja-JP"/>
    </w:rPr>
  </w:style>
  <w:style w:type="paragraph" w:styleId="Heading4">
    <w:name w:val="heading 4"/>
    <w:basedOn w:val="Normal"/>
    <w:next w:val="Normal"/>
    <w:link w:val="Heading4Char"/>
    <w:uiPriority w:val="9"/>
    <w:semiHidden/>
    <w:unhideWhenUsed/>
    <w:qFormat/>
    <w:pPr>
      <w:keepNext/>
      <w:keepLines/>
      <w:spacing w:before="40" w:line="312" w:lineRule="auto"/>
      <w:outlineLvl w:val="3"/>
    </w:pPr>
    <w:rPr>
      <w:rFonts w:asciiTheme="majorHAnsi" w:eastAsiaTheme="majorEastAsia" w:hAnsiTheme="majorHAnsi" w:cstheme="majorBidi"/>
      <w:iCs/>
      <w:color w:val="0E0B05" w:themeColor="text2"/>
      <w:sz w:val="20"/>
      <w:szCs w:val="20"/>
      <w:lang w:val="en-US" w:eastAsia="ja-JP"/>
    </w:rPr>
  </w:style>
  <w:style w:type="paragraph" w:styleId="Heading5">
    <w:name w:val="heading 5"/>
    <w:basedOn w:val="Normal"/>
    <w:next w:val="Normal"/>
    <w:link w:val="Heading5Char"/>
    <w:uiPriority w:val="9"/>
    <w:semiHidden/>
    <w:unhideWhenUsed/>
    <w:qFormat/>
    <w:pPr>
      <w:keepNext/>
      <w:keepLines/>
      <w:spacing w:before="40" w:line="312" w:lineRule="auto"/>
      <w:outlineLvl w:val="4"/>
    </w:pPr>
    <w:rPr>
      <w:rFonts w:asciiTheme="majorHAnsi" w:eastAsiaTheme="majorEastAsia" w:hAnsiTheme="majorHAnsi" w:cstheme="majorBidi"/>
      <w:b/>
      <w:caps/>
      <w:color w:val="0E0B05" w:themeColor="text2"/>
      <w:sz w:val="18"/>
      <w:szCs w:val="20"/>
      <w:lang w:val="en-US" w:eastAsia="ja-JP"/>
    </w:rPr>
  </w:style>
  <w:style w:type="paragraph" w:styleId="Heading6">
    <w:name w:val="heading 6"/>
    <w:basedOn w:val="Normal"/>
    <w:next w:val="Normal"/>
    <w:link w:val="Heading6Char"/>
    <w:uiPriority w:val="9"/>
    <w:semiHidden/>
    <w:unhideWhenUsed/>
    <w:qFormat/>
    <w:pPr>
      <w:keepNext/>
      <w:keepLines/>
      <w:spacing w:before="40" w:line="312" w:lineRule="auto"/>
      <w:outlineLvl w:val="5"/>
    </w:pPr>
    <w:rPr>
      <w:rFonts w:asciiTheme="majorHAnsi" w:eastAsiaTheme="majorEastAsia" w:hAnsiTheme="majorHAnsi" w:cstheme="majorBidi"/>
      <w:b/>
      <w:color w:val="0E0B05" w:themeColor="text2"/>
      <w:sz w:val="18"/>
      <w:szCs w:val="20"/>
      <w:lang w:val="en-US" w:eastAsia="ja-JP"/>
    </w:rPr>
  </w:style>
  <w:style w:type="paragraph" w:styleId="Heading7">
    <w:name w:val="heading 7"/>
    <w:basedOn w:val="Normal"/>
    <w:next w:val="Normal"/>
    <w:link w:val="Heading7Char"/>
    <w:uiPriority w:val="9"/>
    <w:semiHidden/>
    <w:unhideWhenUsed/>
    <w:qFormat/>
    <w:pPr>
      <w:keepNext/>
      <w:keepLines/>
      <w:spacing w:before="40" w:line="312" w:lineRule="auto"/>
      <w:outlineLvl w:val="6"/>
    </w:pPr>
    <w:rPr>
      <w:rFonts w:asciiTheme="majorHAnsi" w:eastAsiaTheme="majorEastAsia" w:hAnsiTheme="majorHAnsi" w:cstheme="majorBidi"/>
      <w:iCs/>
      <w:color w:val="0E0B05" w:themeColor="text2"/>
      <w:sz w:val="18"/>
      <w:szCs w:val="20"/>
      <w:lang w:val="en-US" w:eastAsia="ja-JP"/>
    </w:rPr>
  </w:style>
  <w:style w:type="paragraph" w:styleId="Heading8">
    <w:name w:val="heading 8"/>
    <w:basedOn w:val="Normal"/>
    <w:next w:val="Normal"/>
    <w:link w:val="Heading8Char"/>
    <w:uiPriority w:val="9"/>
    <w:semiHidden/>
    <w:unhideWhenUsed/>
    <w:qFormat/>
    <w:pPr>
      <w:keepNext/>
      <w:keepLines/>
      <w:spacing w:before="40" w:line="312" w:lineRule="auto"/>
      <w:outlineLvl w:val="7"/>
    </w:pPr>
    <w:rPr>
      <w:rFonts w:asciiTheme="majorHAnsi" w:eastAsiaTheme="majorEastAsia" w:hAnsiTheme="majorHAnsi" w:cstheme="majorBidi"/>
      <w:color w:val="0E0B05" w:themeColor="text2"/>
      <w:sz w:val="18"/>
      <w:szCs w:val="21"/>
      <w:lang w:val="en-US" w:eastAsia="ja-JP"/>
    </w:rPr>
  </w:style>
  <w:style w:type="paragraph" w:styleId="Heading9">
    <w:name w:val="heading 9"/>
    <w:basedOn w:val="Normal"/>
    <w:next w:val="Normal"/>
    <w:link w:val="Heading9Char"/>
    <w:uiPriority w:val="9"/>
    <w:semiHidden/>
    <w:unhideWhenUsed/>
    <w:qFormat/>
    <w:pPr>
      <w:keepNext/>
      <w:keepLines/>
      <w:spacing w:before="40" w:line="312" w:lineRule="auto"/>
      <w:outlineLvl w:val="8"/>
    </w:pPr>
    <w:rPr>
      <w:rFonts w:asciiTheme="majorHAnsi" w:eastAsiaTheme="majorEastAsia" w:hAnsiTheme="majorHAnsi" w:cstheme="majorBidi"/>
      <w:b/>
      <w:iCs/>
      <w:color w:val="0E0B05" w:themeColor="text2"/>
      <w:sz w:val="16"/>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customStyle="1" w:styleId="Address">
    <w:name w:val="Address"/>
    <w:basedOn w:val="Normal"/>
    <w:uiPriority w:val="3"/>
    <w:qFormat/>
    <w:pPr>
      <w:spacing w:after="280" w:line="264" w:lineRule="auto"/>
      <w:contextualSpacing/>
    </w:pPr>
    <w:rPr>
      <w:rFonts w:eastAsiaTheme="minorEastAsia"/>
      <w:color w:val="7F7F7F" w:themeColor="text1" w:themeTint="80"/>
      <w:sz w:val="20"/>
      <w:szCs w:val="18"/>
      <w:lang w:val="en-US" w:eastAsia="ja-JP"/>
    </w:rPr>
  </w:style>
  <w:style w:type="paragraph" w:styleId="Closing">
    <w:name w:val="Closing"/>
    <w:basedOn w:val="Normal"/>
    <w:next w:val="Signature"/>
    <w:link w:val="ClosingChar"/>
    <w:uiPriority w:val="5"/>
    <w:qFormat/>
    <w:pPr>
      <w:spacing w:before="720"/>
    </w:pPr>
    <w:rPr>
      <w:rFonts w:eastAsiaTheme="minorEastAsia"/>
      <w:bCs/>
      <w:color w:val="7F7F7F" w:themeColor="text1" w:themeTint="80"/>
      <w:sz w:val="20"/>
      <w:szCs w:val="18"/>
      <w:lang w:val="en-US" w:eastAsia="ja-JP"/>
    </w:rPr>
  </w:style>
  <w:style w:type="character" w:customStyle="1" w:styleId="ClosingChar">
    <w:name w:val="Closing Char"/>
    <w:basedOn w:val="DefaultParagraphFont"/>
    <w:link w:val="Closing"/>
    <w:uiPriority w:val="5"/>
    <w:rPr>
      <w:rFonts w:eastAsiaTheme="minorEastAsia"/>
      <w:bCs/>
      <w:szCs w:val="18"/>
    </w:rPr>
  </w:style>
  <w:style w:type="paragraph" w:styleId="Signature">
    <w:name w:val="Signature"/>
    <w:basedOn w:val="Normal"/>
    <w:next w:val="Normal"/>
    <w:link w:val="SignatureChar"/>
    <w:uiPriority w:val="6"/>
    <w:qFormat/>
    <w:pPr>
      <w:spacing w:before="1080" w:after="280"/>
      <w:contextualSpacing/>
    </w:pPr>
    <w:rPr>
      <w:rFonts w:asciiTheme="majorHAnsi" w:eastAsiaTheme="minorEastAsia" w:hAnsiTheme="majorHAnsi"/>
      <w:bCs/>
      <w:color w:val="0E0B05" w:themeColor="text2"/>
      <w:szCs w:val="18"/>
      <w:lang w:val="en-US" w:eastAsia="ja-JP"/>
    </w:rPr>
  </w:style>
  <w:style w:type="character" w:customStyle="1" w:styleId="SignatureChar">
    <w:name w:val="Signature Char"/>
    <w:basedOn w:val="DefaultParagraphFont"/>
    <w:link w:val="Signature"/>
    <w:uiPriority w:val="6"/>
    <w:rPr>
      <w:rFonts w:asciiTheme="majorHAnsi" w:eastAsiaTheme="minorEastAsia" w:hAnsiTheme="majorHAnsi"/>
      <w:bCs/>
      <w:color w:val="0E0B05" w:themeColor="text2"/>
      <w:sz w:val="24"/>
      <w:szCs w:val="18"/>
    </w:rPr>
  </w:style>
  <w:style w:type="paragraph" w:styleId="Date">
    <w:name w:val="Date"/>
    <w:basedOn w:val="Normal"/>
    <w:next w:val="Address"/>
    <w:link w:val="DateChar"/>
    <w:uiPriority w:val="2"/>
    <w:qFormat/>
    <w:pPr>
      <w:spacing w:before="720" w:after="280"/>
      <w:contextualSpacing/>
    </w:pPr>
    <w:rPr>
      <w:rFonts w:asciiTheme="majorHAnsi" w:eastAsiaTheme="minorEastAsia" w:hAnsiTheme="majorHAnsi"/>
      <w:bCs/>
      <w:color w:val="0E0B05" w:themeColor="text2"/>
      <w:szCs w:val="18"/>
      <w:lang w:val="en-US" w:eastAsia="ja-JP"/>
    </w:rPr>
  </w:style>
  <w:style w:type="character" w:customStyle="1" w:styleId="DateChar">
    <w:name w:val="Date Char"/>
    <w:basedOn w:val="DefaultParagraphFont"/>
    <w:link w:val="Date"/>
    <w:uiPriority w:val="2"/>
    <w:rPr>
      <w:rFonts w:asciiTheme="majorHAnsi" w:eastAsiaTheme="minorEastAsia" w:hAnsiTheme="majorHAnsi"/>
      <w:bCs/>
      <w:color w:val="0E0B05" w:themeColor="text2"/>
      <w:sz w:val="24"/>
      <w:szCs w:val="18"/>
    </w:rPr>
  </w:style>
  <w:style w:type="paragraph" w:styleId="Footer">
    <w:name w:val="footer"/>
    <w:basedOn w:val="Normal"/>
    <w:link w:val="FooterChar"/>
    <w:uiPriority w:val="99"/>
    <w:unhideWhenUsed/>
    <w:qFormat/>
    <w:pPr>
      <w:spacing w:before="240"/>
    </w:pPr>
    <w:rPr>
      <w:color w:val="0E0B05" w:themeColor="text2"/>
      <w:szCs w:val="20"/>
      <w:lang w:val="en-US" w:eastAsia="ja-JP"/>
    </w:rPr>
  </w:style>
  <w:style w:type="character" w:customStyle="1" w:styleId="FooterChar">
    <w:name w:val="Footer Char"/>
    <w:basedOn w:val="DefaultParagraphFont"/>
    <w:link w:val="Footer"/>
    <w:uiPriority w:val="99"/>
    <w:rPr>
      <w:color w:val="0E0B05" w:themeColor="text2"/>
      <w:sz w:val="24"/>
    </w:rPr>
  </w:style>
  <w:style w:type="paragraph" w:styleId="Salutation">
    <w:name w:val="Salutation"/>
    <w:basedOn w:val="Normal"/>
    <w:next w:val="Normal"/>
    <w:link w:val="SalutationChar"/>
    <w:uiPriority w:val="4"/>
    <w:qFormat/>
    <w:pPr>
      <w:spacing w:before="800" w:after="180"/>
    </w:pPr>
    <w:rPr>
      <w:rFonts w:asciiTheme="majorHAnsi" w:eastAsiaTheme="minorEastAsia" w:hAnsiTheme="majorHAnsi"/>
      <w:bCs/>
      <w:color w:val="0E0B05" w:themeColor="text2"/>
      <w:szCs w:val="18"/>
      <w:lang w:val="en-US" w:eastAsia="ja-JP"/>
    </w:rPr>
  </w:style>
  <w:style w:type="character" w:customStyle="1" w:styleId="SalutationChar">
    <w:name w:val="Salutation Char"/>
    <w:basedOn w:val="DefaultParagraphFont"/>
    <w:link w:val="Salutation"/>
    <w:uiPriority w:val="4"/>
    <w:rPr>
      <w:rFonts w:asciiTheme="majorHAnsi" w:eastAsiaTheme="minorEastAsia" w:hAnsiTheme="majorHAnsi"/>
      <w:bCs/>
      <w:color w:val="0E0B05" w:themeColor="text2"/>
      <w:sz w:val="24"/>
      <w:szCs w:val="18"/>
    </w:rPr>
  </w:style>
  <w:style w:type="paragraph" w:customStyle="1" w:styleId="Name">
    <w:name w:val="Name"/>
    <w:basedOn w:val="Normal"/>
    <w:uiPriority w:val="1"/>
    <w:qFormat/>
    <w:pPr>
      <w:spacing w:after="120" w:line="192" w:lineRule="auto"/>
    </w:pPr>
    <w:rPr>
      <w:rFonts w:asciiTheme="majorHAnsi" w:hAnsiTheme="majorHAnsi"/>
      <w:b/>
      <w:caps/>
      <w:color w:val="0E0B05" w:themeColor="text2"/>
      <w:sz w:val="70"/>
      <w:szCs w:val="20"/>
      <w:lang w:val="en-US" w:eastAsia="ja-JP"/>
    </w:rPr>
  </w:style>
  <w:style w:type="paragraph" w:customStyle="1" w:styleId="ContactInformation">
    <w:name w:val="Contact Information"/>
    <w:basedOn w:val="Normal"/>
    <w:uiPriority w:val="2"/>
    <w:qFormat/>
    <w:pPr>
      <w:spacing w:after="180" w:line="312" w:lineRule="auto"/>
      <w:contextualSpacing/>
    </w:pPr>
    <w:rPr>
      <w:rFonts w:asciiTheme="majorHAnsi" w:hAnsiTheme="majorHAnsi"/>
      <w:color w:val="7F7F7F" w:themeColor="text1" w:themeTint="80"/>
      <w:szCs w:val="20"/>
      <w:lang w:val="en-US" w:eastAsia="ja-JP"/>
    </w:rPr>
  </w:style>
  <w:style w:type="paragraph" w:styleId="Caption">
    <w:name w:val="caption"/>
    <w:basedOn w:val="Normal"/>
    <w:next w:val="Normal"/>
    <w:uiPriority w:val="35"/>
    <w:semiHidden/>
    <w:unhideWhenUsed/>
    <w:qFormat/>
    <w:pPr>
      <w:spacing w:before="40" w:after="160"/>
    </w:pPr>
    <w:rPr>
      <w:iCs/>
      <w:color w:val="262626" w:themeColor="text1" w:themeTint="D9"/>
      <w:sz w:val="18"/>
      <w:szCs w:val="18"/>
      <w:lang w:val="en-US" w:eastAsia="ja-JP"/>
    </w:rPr>
  </w:style>
  <w:style w:type="character" w:styleId="Emphasis">
    <w:name w:val="Emphasis"/>
    <w:basedOn w:val="DefaultParagraphFont"/>
    <w:uiPriority w:val="20"/>
    <w:semiHidden/>
    <w:unhideWhenUsed/>
    <w:qFormat/>
    <w:rPr>
      <w:i w:val="0"/>
      <w:iCs/>
      <w:color w:val="E3AB48" w:themeColor="accent1"/>
    </w:rPr>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character" w:styleId="IntenseEmphasis">
    <w:name w:val="Intense Emphasis"/>
    <w:basedOn w:val="DefaultParagraphFont"/>
    <w:uiPriority w:val="21"/>
    <w:semiHidden/>
    <w:unhideWhenUsed/>
    <w:qFormat/>
    <w:rPr>
      <w:b/>
      <w:i w:val="0"/>
      <w:iCs/>
      <w:color w:val="E3AB48" w:themeColor="accent1"/>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szCs w:val="20"/>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paragraph" w:styleId="ListParagraph">
    <w:name w:val="List Paragraph"/>
    <w:basedOn w:val="Normal"/>
    <w:uiPriority w:val="34"/>
    <w:semiHidden/>
    <w:unhideWhenUsed/>
    <w:qFormat/>
    <w:pPr>
      <w:ind w:left="216"/>
      <w:contextualSpacing/>
    </w:pPr>
  </w:style>
  <w:style w:type="paragraph" w:styleId="Title">
    <w:name w:val="Title"/>
    <w:basedOn w:val="Normal"/>
    <w:link w:val="TitleChar"/>
    <w:uiPriority w:val="9"/>
    <w:semiHidden/>
    <w:unhideWhenUsed/>
    <w:qFormat/>
    <w:pPr>
      <w:spacing w:after="180" w:line="192" w:lineRule="auto"/>
    </w:pPr>
    <w:rPr>
      <w:rFonts w:asciiTheme="majorHAnsi" w:eastAsiaTheme="majorEastAsia" w:hAnsiTheme="majorHAnsi" w:cstheme="majorBidi"/>
      <w:b/>
      <w:caps/>
      <w:color w:val="262626" w:themeColor="text1" w:themeTint="D9"/>
      <w:kern w:val="28"/>
      <w:sz w:val="70"/>
      <w:szCs w:val="56"/>
      <w:lang w:val="en-US" w:eastAsia="ja-JP"/>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color w:val="7F7F7F" w:themeColor="text1" w:themeTint="80"/>
      <w:sz w:val="26"/>
      <w:szCs w:val="20"/>
    </w:rPr>
  </w:style>
  <w:style w:type="character" w:styleId="Strong">
    <w:name w:val="Strong"/>
    <w:basedOn w:val="DefaultParagraphFont"/>
    <w:uiPriority w:val="22"/>
    <w:semiHidden/>
    <w:unhideWhenUsed/>
    <w:qFormat/>
    <w:rPr>
      <w:b/>
      <w:bCs/>
      <w:color w:val="262626" w:themeColor="text1" w:themeTint="D9"/>
    </w:rPr>
  </w:style>
  <w:style w:type="character" w:customStyle="1" w:styleId="TitleChar">
    <w:name w:val="Title Char"/>
    <w:basedOn w:val="DefaultParagraphFont"/>
    <w:link w:val="Title"/>
    <w:uiPriority w:val="9"/>
    <w:semiHidden/>
    <w:rPr>
      <w:rFonts w:asciiTheme="majorHAnsi" w:eastAsiaTheme="majorEastAsia" w:hAnsiTheme="majorHAnsi" w:cstheme="majorBidi"/>
      <w:b/>
      <w:caps/>
      <w:color w:val="262626" w:themeColor="text1" w:themeTint="D9"/>
      <w:kern w:val="28"/>
      <w:sz w:val="70"/>
      <w:szCs w:val="56"/>
    </w:rPr>
  </w:style>
  <w:style w:type="paragraph" w:styleId="Subtitle">
    <w:name w:val="Subtitle"/>
    <w:basedOn w:val="Normal"/>
    <w:next w:val="Normal"/>
    <w:link w:val="SubtitleChar"/>
    <w:uiPriority w:val="10"/>
    <w:semiHidden/>
    <w:unhideWhenUsed/>
    <w:qFormat/>
    <w:pPr>
      <w:numPr>
        <w:ilvl w:val="1"/>
      </w:numPr>
      <w:spacing w:after="540" w:line="288" w:lineRule="auto"/>
      <w:ind w:right="2880"/>
      <w:contextualSpacing/>
    </w:pPr>
    <w:rPr>
      <w:rFonts w:eastAsiaTheme="minorEastAsia"/>
      <w:spacing w:val="15"/>
      <w:szCs w:val="22"/>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SubtleReference">
    <w:name w:val="Subtle Reference"/>
    <w:basedOn w:val="DefaultParagraphFont"/>
    <w:uiPriority w:val="31"/>
    <w:semiHidden/>
    <w:unhideWhenUsed/>
    <w:qFormat/>
    <w:rPr>
      <w:caps/>
      <w:smallCaps w:val="0"/>
      <w:color w:val="7F7F7F" w:themeColor="text1" w:themeTint="80"/>
    </w:rPr>
  </w:style>
  <w:style w:type="character" w:customStyle="1" w:styleId="SubtitleChar">
    <w:name w:val="Subtitle Char"/>
    <w:basedOn w:val="DefaultParagraphFont"/>
    <w:link w:val="Subtitle"/>
    <w:uiPriority w:val="10"/>
    <w:semiHidden/>
    <w:rPr>
      <w:rFonts w:eastAsiaTheme="minorEastAsia"/>
      <w:color w:val="7F7F7F" w:themeColor="text1" w:themeTint="80"/>
      <w:spacing w:val="15"/>
      <w:sz w:val="24"/>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E0B05" w:themeColor="text2"/>
      <w:sz w:val="22"/>
      <w:szCs w:val="26"/>
    </w:rPr>
  </w:style>
  <w:style w:type="paragraph" w:styleId="TOAHeading">
    <w:name w:val="toa heading"/>
    <w:basedOn w:val="Normal"/>
    <w:next w:val="Normal"/>
    <w:uiPriority w:val="99"/>
    <w:semiHidden/>
    <w:unhideWhenUsed/>
    <w:pPr>
      <w:pBdr>
        <w:top w:val="single" w:sz="24" w:space="5" w:color="auto"/>
        <w:bottom w:val="single" w:sz="4" w:space="5" w:color="auto"/>
      </w:pBdr>
      <w:spacing w:before="120" w:after="180" w:line="312" w:lineRule="auto"/>
    </w:pPr>
    <w:rPr>
      <w:rFonts w:asciiTheme="majorHAnsi" w:eastAsiaTheme="majorEastAsia" w:hAnsiTheme="majorHAnsi" w:cstheme="majorBidi"/>
      <w:b/>
      <w:bCs/>
      <w:color w:val="7F7F7F" w:themeColor="text1" w:themeTint="80"/>
      <w:lang w:val="en-US" w:eastAsia="ja-JP"/>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paragraph" w:styleId="Header">
    <w:name w:val="header"/>
    <w:basedOn w:val="Normal"/>
    <w:link w:val="HeaderChar"/>
    <w:uiPriority w:val="99"/>
    <w:unhideWhenUsed/>
    <w:pPr>
      <w:tabs>
        <w:tab w:val="center" w:pos="4680"/>
        <w:tab w:val="right" w:pos="9360"/>
      </w:tabs>
    </w:pPr>
    <w:rPr>
      <w:color w:val="7F7F7F" w:themeColor="text1" w:themeTint="80"/>
      <w:sz w:val="20"/>
      <w:szCs w:val="20"/>
      <w:lang w:val="en-US" w:eastAsia="ja-JP"/>
    </w:rPr>
  </w:style>
  <w:style w:type="character" w:customStyle="1" w:styleId="HeaderChar">
    <w:name w:val="Header Char"/>
    <w:basedOn w:val="DefaultParagraphFont"/>
    <w:link w:val="Header"/>
    <w:uiPriority w:val="99"/>
  </w:style>
  <w:style w:type="paragraph" w:styleId="ListBullet">
    <w:name w:val="List Bullet"/>
    <w:basedOn w:val="Normal"/>
    <w:uiPriority w:val="9"/>
    <w:semiHidden/>
    <w:unhideWhenUsed/>
    <w:qFormat/>
    <w:pPr>
      <w:numPr>
        <w:numId w:val="1"/>
      </w:numPr>
      <w:spacing w:after="120" w:line="312" w:lineRule="auto"/>
      <w:ind w:left="216" w:hanging="216"/>
      <w:contextualSpacing/>
    </w:pPr>
    <w:rPr>
      <w:color w:val="7F7F7F" w:themeColor="text1" w:themeTint="80"/>
      <w:sz w:val="20"/>
      <w:szCs w:val="20"/>
      <w:lang w:val="en-US" w:eastAsia="ja-JP"/>
    </w:rPr>
  </w:style>
  <w:style w:type="paragraph" w:styleId="ListNumber">
    <w:name w:val="List Number"/>
    <w:basedOn w:val="Normal"/>
    <w:uiPriority w:val="99"/>
    <w:semiHidden/>
    <w:unhideWhenUsed/>
    <w:pPr>
      <w:numPr>
        <w:numId w:val="8"/>
      </w:numPr>
      <w:spacing w:after="120" w:line="312" w:lineRule="auto"/>
      <w:ind w:left="216" w:hanging="216"/>
      <w:contextualSpacing/>
    </w:pPr>
    <w:rPr>
      <w:color w:val="7F7F7F" w:themeColor="text1" w:themeTint="80"/>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Resume linear">
  <a:themeElements>
    <a:clrScheme name="Resume">
      <a:dk1>
        <a:sysClr val="windowText" lastClr="000000"/>
      </a:dk1>
      <a:lt1>
        <a:sysClr val="window" lastClr="FFFFFF"/>
      </a:lt1>
      <a:dk2>
        <a:srgbClr val="0E0B05"/>
      </a:dk2>
      <a:lt2>
        <a:srgbClr val="F7F6F5"/>
      </a:lt2>
      <a:accent1>
        <a:srgbClr val="E3AB48"/>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D17406D058D4A87572BDACE89F32F" ma:contentTypeVersion="13" ma:contentTypeDescription="Create a new document." ma:contentTypeScope="" ma:versionID="b9a4294b07760e0b578000da94ad1574">
  <xsd:schema xmlns:xsd="http://www.w3.org/2001/XMLSchema" xmlns:xs="http://www.w3.org/2001/XMLSchema" xmlns:p="http://schemas.microsoft.com/office/2006/metadata/properties" xmlns:ns2="a8fb009f-11a9-4054-8f59-bc6447f1e51c" xmlns:ns3="d0860fdd-3315-46eb-a87b-b854bfb2f6db" targetNamespace="http://schemas.microsoft.com/office/2006/metadata/properties" ma:root="true" ma:fieldsID="b2db636334ac5ff54cac01b8f1c30685" ns2:_="" ns3:_="">
    <xsd:import namespace="a8fb009f-11a9-4054-8f59-bc6447f1e51c"/>
    <xsd:import namespace="d0860fdd-3315-46eb-a87b-b854bfb2f6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b009f-11a9-4054-8f59-bc6447f1e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a34980e-3175-48d7-9507-1977065fbcd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860fdd-3315-46eb-a87b-b854bfb2f6d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9c741c0-d633-4449-81f7-4e415bf08787}" ma:internalName="TaxCatchAll" ma:showField="CatchAllData" ma:web="d0860fdd-3315-46eb-a87b-b854bfb2f6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0860fdd-3315-46eb-a87b-b854bfb2f6db" xsi:nil="true"/>
    <lcf76f155ced4ddcb4097134ff3c332f xmlns="a8fb009f-11a9-4054-8f59-bc6447f1e51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E7A906-69BD-45CA-83AC-28A0E8558844}"/>
</file>

<file path=customXml/itemProps2.xml><?xml version="1.0" encoding="utf-8"?>
<ds:datastoreItem xmlns:ds="http://schemas.openxmlformats.org/officeDocument/2006/customXml" ds:itemID="{EE256D4C-229C-4FC5-B182-DB61DFEC20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F5F739-6977-4B00-8EFD-8620773EAB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61</Words>
  <Characters>370</Characters>
  <Application>Microsoft Office Word</Application>
  <DocSecurity>0</DocSecurity>
  <Lines>28</Lines>
  <Paragraphs>5</Paragraphs>
  <ScaleCrop>false</ScaleCrop>
  <Company/>
  <LinksUpToDate>false</LinksUpToDate>
  <CharactersWithSpaces>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Callaghan</dc:creator>
  <cp:keywords/>
  <dc:description/>
  <cp:lastModifiedBy>Holly Benham</cp:lastModifiedBy>
  <cp:revision>3</cp:revision>
  <dcterms:created xsi:type="dcterms:W3CDTF">2025-11-05T16:59:00Z</dcterms:created>
  <dcterms:modified xsi:type="dcterms:W3CDTF">2026-01-04T16:36:00Z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TF10002006</vt:lpwstr>
  </property>
  <property fmtid="{D5CDD505-2E9C-101B-9397-08002B2CF9AE}" pid="3" name="ContentTypeId">
    <vt:lpwstr>0x01010064DD17406D058D4A87572BDACE89F32F</vt:lpwstr>
  </property>
</Properties>
</file>