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C0E6F" w14:textId="11FA8970" w:rsidR="0008115C" w:rsidRPr="00DF2AFF" w:rsidRDefault="00C557E7" w:rsidP="00DF2AFF">
      <w:pPr>
        <w:rPr>
          <w:rFonts w:ascii="Calibri" w:hAnsi="Calibri" w:cs="Calibri"/>
          <w:b/>
          <w:bCs/>
          <w:color w:val="000000" w:themeColor="text1"/>
          <w:sz w:val="96"/>
          <w:szCs w:val="96"/>
        </w:rPr>
      </w:pPr>
      <w:r>
        <w:rPr>
          <w:rFonts w:ascii="Calibri" w:hAnsi="Calibri" w:cs="Calibri"/>
          <w:b/>
          <w:bCs/>
          <w:color w:val="000000" w:themeColor="text1"/>
          <w:sz w:val="96"/>
          <w:szCs w:val="96"/>
        </w:rPr>
        <w:t>Religious Education</w:t>
      </w:r>
    </w:p>
    <w:p w14:paraId="728B26A7" w14:textId="77777777" w:rsidR="00DF2AFF" w:rsidRPr="00DF2AFF" w:rsidRDefault="00DF2AFF" w:rsidP="00DF2AFF">
      <w:pPr>
        <w:rPr>
          <w:rFonts w:ascii="Calibri" w:hAnsi="Calibri" w:cs="Calibri"/>
          <w:color w:val="000000" w:themeColor="text1"/>
        </w:rPr>
      </w:pPr>
    </w:p>
    <w:p w14:paraId="5ABFA2B2" w14:textId="77777777" w:rsidR="00DF2AFF" w:rsidRPr="00DF2AFF" w:rsidRDefault="00DF2AFF" w:rsidP="00DF2AFF">
      <w:pPr>
        <w:rPr>
          <w:rFonts w:ascii="Calibri" w:hAnsi="Calibri" w:cs="Calibri"/>
          <w:color w:val="000000" w:themeColor="text1"/>
        </w:rPr>
      </w:pPr>
    </w:p>
    <w:p w14:paraId="00AE69DC" w14:textId="2CA99484" w:rsidR="0008115C" w:rsidRPr="00DF2AFF" w:rsidRDefault="00C557E7" w:rsidP="00C557E7">
      <w:pPr>
        <w:jc w:val="center"/>
        <w:rPr>
          <w:rFonts w:ascii="Calibri" w:hAnsi="Calibri" w:cs="Calibri"/>
          <w:b/>
          <w:bCs/>
          <w:color w:val="000000" w:themeColor="text1"/>
          <w:sz w:val="40"/>
          <w:szCs w:val="40"/>
        </w:rPr>
      </w:pPr>
      <w:r w:rsidRPr="00C557E7">
        <w:rPr>
          <w:rFonts w:ascii="Calibri" w:hAnsi="Calibri" w:cs="Calibri"/>
          <w:b/>
          <w:bCs/>
          <w:color w:val="000000" w:themeColor="text1"/>
          <w:sz w:val="40"/>
          <w:szCs w:val="40"/>
        </w:rPr>
        <w:t>In R.E., we grow in faith, explore beliefs, and learn to live with hope and purpose.</w:t>
      </w:r>
    </w:p>
    <w:p w14:paraId="4F4271C9" w14:textId="77777777" w:rsidR="00DF2AFF" w:rsidRDefault="00DF2AFF" w:rsidP="00DF2AFF">
      <w:pPr>
        <w:rPr>
          <w:rFonts w:ascii="Calibri" w:hAnsi="Calibri" w:cs="Calibri"/>
          <w:color w:val="000000" w:themeColor="text1"/>
        </w:rPr>
      </w:pPr>
    </w:p>
    <w:p w14:paraId="6EA9AF75" w14:textId="77777777" w:rsidR="00DF2AFF" w:rsidRDefault="00DF2AFF" w:rsidP="00DF2AFF">
      <w:pPr>
        <w:rPr>
          <w:rFonts w:ascii="Calibri" w:hAnsi="Calibri" w:cs="Calibri"/>
          <w:b/>
          <w:bCs/>
          <w:color w:val="000000" w:themeColor="text1"/>
        </w:rPr>
      </w:pPr>
    </w:p>
    <w:p w14:paraId="1FF3BB19" w14:textId="7EBD04B3" w:rsidR="00DF2AFF" w:rsidRPr="00C557E7" w:rsidRDefault="00DF2AFF" w:rsidP="00DF2AFF">
      <w:pPr>
        <w:rPr>
          <w:rFonts w:ascii="Calibri" w:hAnsi="Calibri" w:cs="Calibri"/>
          <w:b/>
          <w:bCs/>
          <w:color w:val="000000" w:themeColor="text1"/>
          <w:sz w:val="28"/>
          <w:szCs w:val="28"/>
        </w:rPr>
      </w:pPr>
      <w:r w:rsidRPr="00C557E7">
        <w:rPr>
          <w:rFonts w:ascii="Calibri" w:hAnsi="Calibri" w:cs="Calibri"/>
          <w:b/>
          <w:bCs/>
          <w:color w:val="000000" w:themeColor="text1"/>
          <w:sz w:val="28"/>
          <w:szCs w:val="28"/>
        </w:rPr>
        <w:t>Curriculum Intent</w:t>
      </w:r>
    </w:p>
    <w:p w14:paraId="7FD5FA49" w14:textId="77777777" w:rsidR="00C557E7" w:rsidRDefault="00C557E7" w:rsidP="00DF2AFF">
      <w:pPr>
        <w:rPr>
          <w:rFonts w:ascii="Calibri" w:hAnsi="Calibri" w:cs="Calibri"/>
          <w:b/>
          <w:bCs/>
          <w:color w:val="000000" w:themeColor="text1"/>
          <w:sz w:val="32"/>
          <w:szCs w:val="32"/>
        </w:rPr>
      </w:pPr>
    </w:p>
    <w:p w14:paraId="73061E75" w14:textId="77777777" w:rsidR="00C557E7" w:rsidRDefault="00C557E7" w:rsidP="00C557E7">
      <w:pPr>
        <w:rPr>
          <w:rFonts w:ascii="Calibri" w:hAnsi="Calibri" w:cs="Calibri"/>
          <w:color w:val="000000" w:themeColor="text1"/>
        </w:rPr>
      </w:pPr>
      <w:r w:rsidRPr="00C557E7">
        <w:rPr>
          <w:rFonts w:ascii="Calibri" w:hAnsi="Calibri" w:cs="Calibri"/>
          <w:color w:val="000000" w:themeColor="text1"/>
        </w:rPr>
        <w:t>In Religious Education, we aim to enable all pupils to grow in faith, explore a range of religious and non-religious worldviews, and learn to live with hope and purpose. Rooted in the school’s Christian vision, our curriculum is designed to develop pupils’ spiritual, moral, social, and cultural understanding through engagement with challenging questions about meaning, belief, and values.</w:t>
      </w:r>
    </w:p>
    <w:p w14:paraId="6377EAB1" w14:textId="77777777" w:rsidR="00C557E7" w:rsidRPr="00C557E7" w:rsidRDefault="00C557E7" w:rsidP="00C557E7">
      <w:pPr>
        <w:rPr>
          <w:rFonts w:ascii="Calibri" w:hAnsi="Calibri" w:cs="Calibri"/>
          <w:color w:val="000000" w:themeColor="text1"/>
        </w:rPr>
      </w:pPr>
    </w:p>
    <w:p w14:paraId="4CCB5681" w14:textId="77777777" w:rsidR="00C557E7" w:rsidRPr="00C557E7" w:rsidRDefault="00C557E7" w:rsidP="00C557E7">
      <w:pPr>
        <w:rPr>
          <w:rFonts w:ascii="Calibri" w:hAnsi="Calibri" w:cs="Calibri"/>
          <w:color w:val="000000" w:themeColor="text1"/>
        </w:rPr>
      </w:pPr>
      <w:r w:rsidRPr="00C557E7">
        <w:rPr>
          <w:rFonts w:ascii="Calibri" w:hAnsi="Calibri" w:cs="Calibri"/>
          <w:color w:val="000000" w:themeColor="text1"/>
        </w:rPr>
        <w:t>Pupils are encouraged to think critically, reflect deeply, and respond thoughtfully to the beliefs and practices of others. Through this process, they build resilience, empathy, and a sense of aspiration grounded in the love and teachings of Jesus Christ. The R.E. curriculum equips pupils with the knowledge, skills, and understanding to make informed choices, contribute positively to their communities, and live out the school’s vision to be the best they can be.</w:t>
      </w:r>
    </w:p>
    <w:p w14:paraId="43EA5A85" w14:textId="2CEA6B5F" w:rsidR="00DF2AFF" w:rsidRDefault="00DF2AFF" w:rsidP="00DF2AFF">
      <w:pPr>
        <w:rPr>
          <w:rFonts w:ascii="Calibri" w:hAnsi="Calibri" w:cs="Calibri"/>
          <w:color w:val="000000" w:themeColor="text1"/>
          <w:sz w:val="32"/>
          <w:szCs w:val="32"/>
        </w:rPr>
      </w:pPr>
    </w:p>
    <w:p w14:paraId="3A0CC595" w14:textId="548EFC5E" w:rsidR="00DF2AFF" w:rsidRDefault="00DF2AFF" w:rsidP="00DF2AFF">
      <w:pPr>
        <w:rPr>
          <w:rFonts w:ascii="Calibri" w:hAnsi="Calibri" w:cs="Calibri"/>
          <w:color w:val="000000" w:themeColor="text1"/>
          <w:sz w:val="32"/>
          <w:szCs w:val="32"/>
        </w:rPr>
      </w:pPr>
    </w:p>
    <w:p w14:paraId="3EEF3E18" w14:textId="47397D32" w:rsidR="00C557E7" w:rsidRDefault="00C557E7" w:rsidP="00DF2AFF">
      <w:pPr>
        <w:rPr>
          <w:rFonts w:ascii="Calibri" w:hAnsi="Calibri" w:cs="Calibri"/>
          <w:color w:val="000000" w:themeColor="text1"/>
          <w:sz w:val="32"/>
          <w:szCs w:val="32"/>
        </w:rPr>
      </w:pPr>
    </w:p>
    <w:p w14:paraId="2D0CFE7A" w14:textId="6AF075FA" w:rsidR="00C557E7" w:rsidRDefault="00C557E7" w:rsidP="00DF2AFF">
      <w:pPr>
        <w:rPr>
          <w:rFonts w:ascii="Calibri" w:hAnsi="Calibri" w:cs="Calibri"/>
          <w:color w:val="000000" w:themeColor="text1"/>
          <w:sz w:val="32"/>
          <w:szCs w:val="32"/>
        </w:rPr>
      </w:pPr>
      <w:r>
        <w:rPr>
          <w:rFonts w:ascii="Calibri" w:hAnsi="Calibri" w:cs="Calibri"/>
          <w:noProof/>
          <w:color w:val="000000" w:themeColor="text1"/>
          <w:sz w:val="32"/>
          <w:szCs w:val="32"/>
        </w:rPr>
        <mc:AlternateContent>
          <mc:Choice Requires="wpg">
            <w:drawing>
              <wp:anchor distT="0" distB="0" distL="114300" distR="114300" simplePos="0" relativeHeight="251665408" behindDoc="1" locked="0" layoutInCell="1" allowOverlap="1" wp14:anchorId="12ACBB6F" wp14:editId="0D74650D">
                <wp:simplePos x="0" y="0"/>
                <wp:positionH relativeFrom="margin">
                  <wp:align>center</wp:align>
                </wp:positionH>
                <wp:positionV relativeFrom="paragraph">
                  <wp:posOffset>50800</wp:posOffset>
                </wp:positionV>
                <wp:extent cx="4427220" cy="1687830"/>
                <wp:effectExtent l="0" t="0" r="0" b="7620"/>
                <wp:wrapTight wrapText="bothSides">
                  <wp:wrapPolygon edited="0">
                    <wp:start x="0" y="0"/>
                    <wp:lineTo x="0" y="21210"/>
                    <wp:lineTo x="14127" y="21454"/>
                    <wp:lineTo x="21470" y="21454"/>
                    <wp:lineTo x="21470" y="0"/>
                    <wp:lineTo x="0" y="0"/>
                  </wp:wrapPolygon>
                </wp:wrapTight>
                <wp:docPr id="1438032804" name="Group 5"/>
                <wp:cNvGraphicFramePr/>
                <a:graphic xmlns:a="http://schemas.openxmlformats.org/drawingml/2006/main">
                  <a:graphicData uri="http://schemas.microsoft.com/office/word/2010/wordprocessingGroup">
                    <wpg:wgp>
                      <wpg:cNvGrpSpPr/>
                      <wpg:grpSpPr>
                        <a:xfrm>
                          <a:off x="0" y="0"/>
                          <a:ext cx="4427220" cy="1687830"/>
                          <a:chOff x="0" y="0"/>
                          <a:chExt cx="4427220" cy="1687830"/>
                        </a:xfrm>
                      </wpg:grpSpPr>
                      <pic:pic xmlns:pic="http://schemas.openxmlformats.org/drawingml/2006/picture">
                        <pic:nvPicPr>
                          <pic:cNvPr id="1318749367"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1760" cy="1640205"/>
                          </a:xfrm>
                          <a:prstGeom prst="rect">
                            <a:avLst/>
                          </a:prstGeom>
                        </pic:spPr>
                      </pic:pic>
                      <pic:pic xmlns:pic="http://schemas.openxmlformats.org/drawingml/2006/picture">
                        <pic:nvPicPr>
                          <pic:cNvPr id="1724679437"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630680" y="0"/>
                            <a:ext cx="1074420" cy="1685290"/>
                          </a:xfrm>
                          <a:prstGeom prst="rect">
                            <a:avLst/>
                          </a:prstGeom>
                        </pic:spPr>
                      </pic:pic>
                      <pic:pic xmlns:pic="http://schemas.openxmlformats.org/drawingml/2006/picture">
                        <pic:nvPicPr>
                          <pic:cNvPr id="240507709"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933700" y="0"/>
                            <a:ext cx="1493520" cy="1687830"/>
                          </a:xfrm>
                          <a:prstGeom prst="rect">
                            <a:avLst/>
                          </a:prstGeom>
                        </pic:spPr>
                      </pic:pic>
                    </wpg:wgp>
                  </a:graphicData>
                </a:graphic>
              </wp:anchor>
            </w:drawing>
          </mc:Choice>
          <mc:Fallback>
            <w:pict>
              <v:group w14:anchorId="7AD086C1" id="Group 5" o:spid="_x0000_s1026" style="position:absolute;margin-left:0;margin-top:4pt;width:348.6pt;height:132.9pt;z-index:-251651072;mso-position-horizontal:center;mso-position-horizontal-relative:margin" coordsize="44272,168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3817;height:16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">
                  <v:imagedata r:id="rId13" o:title=""/>
                </v:shape>
                <v:shape id="Picture 2" o:spid="_x0000_s1028" type="#_x0000_t75" style="position:absolute;left:16306;width:10745;height:16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">
                  <v:imagedata r:id="rId14" o:title=""/>
                </v:shape>
                <v:shape id="Picture 3" o:spid="_x0000_s1029" type="#_x0000_t75" style="position:absolute;left:29337;width:14935;height:16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">
                  <v:imagedata r:id="rId15" o:title=""/>
                </v:shape>
                <w10:wrap type="tight" anchorx="margin"/>
              </v:group>
            </w:pict>
          </mc:Fallback>
        </mc:AlternateContent>
      </w:r>
    </w:p>
    <w:p w14:paraId="0B561385" w14:textId="6C6E9FAC" w:rsidR="00C557E7" w:rsidRDefault="00C557E7" w:rsidP="00DF2AFF">
      <w:pPr>
        <w:rPr>
          <w:rFonts w:ascii="Calibri" w:hAnsi="Calibri" w:cs="Calibri"/>
          <w:color w:val="000000" w:themeColor="text1"/>
          <w:sz w:val="32"/>
          <w:szCs w:val="32"/>
        </w:rPr>
      </w:pPr>
    </w:p>
    <w:p w14:paraId="6FC68B8D" w14:textId="41719B7A" w:rsidR="00C557E7" w:rsidRDefault="00C557E7" w:rsidP="00DF2AFF">
      <w:pPr>
        <w:rPr>
          <w:rFonts w:ascii="Calibri" w:hAnsi="Calibri" w:cs="Calibri"/>
          <w:color w:val="000000" w:themeColor="text1"/>
          <w:sz w:val="32"/>
          <w:szCs w:val="32"/>
        </w:rPr>
      </w:pPr>
    </w:p>
    <w:p w14:paraId="11113695" w14:textId="4658F6C6" w:rsidR="00C557E7" w:rsidRDefault="00C557E7" w:rsidP="00DF2AFF">
      <w:pPr>
        <w:rPr>
          <w:rFonts w:ascii="Calibri" w:hAnsi="Calibri" w:cs="Calibri"/>
          <w:color w:val="000000" w:themeColor="text1"/>
          <w:sz w:val="32"/>
          <w:szCs w:val="32"/>
        </w:rPr>
      </w:pPr>
    </w:p>
    <w:p w14:paraId="112EC721" w14:textId="3C1CF987" w:rsidR="00C557E7" w:rsidRDefault="00C557E7" w:rsidP="00DF2AFF">
      <w:pPr>
        <w:rPr>
          <w:rFonts w:ascii="Calibri" w:hAnsi="Calibri" w:cs="Calibri"/>
          <w:color w:val="000000" w:themeColor="text1"/>
          <w:sz w:val="32"/>
          <w:szCs w:val="32"/>
        </w:rPr>
      </w:pPr>
    </w:p>
    <w:p w14:paraId="0DB681E6" w14:textId="3C0912AE" w:rsidR="00C557E7" w:rsidRDefault="00C557E7" w:rsidP="00DF2AFF">
      <w:pPr>
        <w:rPr>
          <w:rFonts w:ascii="Calibri" w:hAnsi="Calibri" w:cs="Calibri"/>
          <w:color w:val="000000" w:themeColor="text1"/>
          <w:sz w:val="32"/>
          <w:szCs w:val="32"/>
        </w:rPr>
      </w:pPr>
    </w:p>
    <w:p w14:paraId="3CCA44B1" w14:textId="619C1CA0" w:rsidR="00C557E7" w:rsidRDefault="00C557E7" w:rsidP="00DF2AFF">
      <w:pPr>
        <w:rPr>
          <w:rFonts w:ascii="Calibri" w:hAnsi="Calibri" w:cs="Calibri"/>
          <w:color w:val="000000" w:themeColor="text1"/>
          <w:sz w:val="32"/>
          <w:szCs w:val="32"/>
        </w:rPr>
      </w:pPr>
    </w:p>
    <w:p w14:paraId="2A19990C" w14:textId="5DFFDFDF" w:rsidR="00DF2AFF" w:rsidRPr="00DF2AFF" w:rsidRDefault="00C557E7" w:rsidP="28D84602">
      <w:pPr>
        <w:rPr>
          <w:rFonts w:ascii="Calibri" w:hAnsi="Calibri" w:cs="Calibri"/>
          <w:color w:val="000000" w:themeColor="text1"/>
          <w:sz w:val="32"/>
          <w:szCs w:val="32"/>
        </w:rPr>
      </w:pPr>
      <w:r>
        <w:rPr>
          <w:noProof/>
        </w:rPr>
        <mc:AlternateContent>
          <mc:Choice Requires="wps">
            <w:drawing>
              <wp:anchor distT="0" distB="0" distL="114300" distR="114300" simplePos="0" relativeHeight="251667456" behindDoc="1" locked="0" layoutInCell="1" allowOverlap="1" wp14:anchorId="2783631E" wp14:editId="3C3C54F7">
                <wp:simplePos x="0" y="0"/>
                <wp:positionH relativeFrom="margin">
                  <wp:align>center</wp:align>
                </wp:positionH>
                <wp:positionV relativeFrom="paragraph">
                  <wp:posOffset>562610</wp:posOffset>
                </wp:positionV>
                <wp:extent cx="6189345" cy="1275715"/>
                <wp:effectExtent l="0" t="0" r="1905" b="635"/>
                <wp:wrapTight wrapText="bothSides">
                  <wp:wrapPolygon edited="0">
                    <wp:start x="0" y="0"/>
                    <wp:lineTo x="0" y="21288"/>
                    <wp:lineTo x="21540" y="21288"/>
                    <wp:lineTo x="21540" y="0"/>
                    <wp:lineTo x="0" y="0"/>
                  </wp:wrapPolygon>
                </wp:wrapTight>
                <wp:docPr id="694109013" name="Text Box 4"/>
                <wp:cNvGraphicFramePr/>
                <a:graphic xmlns:a="http://schemas.openxmlformats.org/drawingml/2006/main">
                  <a:graphicData uri="http://schemas.microsoft.com/office/word/2010/wordprocessingShape">
                    <wps:wsp>
                      <wps:cNvSpPr txBox="1"/>
                      <wps:spPr>
                        <a:xfrm>
                          <a:off x="0" y="0"/>
                          <a:ext cx="6189345" cy="1275715"/>
                        </a:xfrm>
                        <a:prstGeom prst="rect">
                          <a:avLst/>
                        </a:prstGeom>
                        <a:solidFill>
                          <a:schemeClr val="lt1"/>
                        </a:solidFill>
                        <a:ln w="6350">
                          <a:noFill/>
                        </a:ln>
                      </wps:spPr>
                      <wps:txbx>
                        <w:txbxContent>
                          <w:p w14:paraId="1B9071F5" w14:textId="77777777" w:rsidR="00C557E7" w:rsidRPr="00073E91" w:rsidRDefault="00C557E7" w:rsidP="00C557E7">
                            <w:pPr>
                              <w:jc w:val="center"/>
                              <w:rPr>
                                <w:rFonts w:ascii="Calibri" w:hAnsi="Calibri" w:cs="Calibri"/>
                                <w:b/>
                                <w:bCs/>
                                <w:color w:val="0070C0"/>
                              </w:rPr>
                            </w:pPr>
                            <w:r w:rsidRPr="00073E91">
                              <w:rPr>
                                <w:rFonts w:ascii="Calibri" w:hAnsi="Calibri" w:cs="Calibri"/>
                                <w:b/>
                                <w:bCs/>
                                <w:color w:val="0070C0"/>
                              </w:rPr>
                              <w:t>Vision</w:t>
                            </w:r>
                          </w:p>
                          <w:p w14:paraId="0F708113" w14:textId="77777777" w:rsidR="00C557E7" w:rsidRPr="00073E91" w:rsidRDefault="00C557E7" w:rsidP="00C557E7">
                            <w:pPr>
                              <w:jc w:val="center"/>
                              <w:rPr>
                                <w:rFonts w:ascii="Calibri" w:hAnsi="Calibri" w:cs="Calibri"/>
                                <w:color w:val="0070C0"/>
                              </w:rPr>
                            </w:pPr>
                            <w:r w:rsidRPr="00073E91">
                              <w:rPr>
                                <w:rFonts w:ascii="Calibri" w:hAnsi="Calibri" w:cs="Calibri"/>
                                <w:b/>
                                <w:bCs/>
                                <w:color w:val="0070C0"/>
                              </w:rPr>
                              <w:t>Developing hope &amp; resilience • Building a community of aspiration</w:t>
                            </w:r>
                          </w:p>
                          <w:p w14:paraId="6A146ACD" w14:textId="77777777" w:rsidR="00C557E7" w:rsidRDefault="00C557E7" w:rsidP="00C557E7">
                            <w:pPr>
                              <w:jc w:val="center"/>
                              <w:rPr>
                                <w:rFonts w:ascii="Calibri" w:hAnsi="Calibri" w:cs="Calibri"/>
                                <w:color w:val="0070C0"/>
                              </w:rPr>
                            </w:pPr>
                            <w:r w:rsidRPr="00073E91">
                              <w:rPr>
                                <w:rFonts w:ascii="Calibri" w:hAnsi="Calibri" w:cs="Calibri"/>
                                <w:color w:val="0070C0"/>
                              </w:rPr>
                              <w:t>Inspired by the love &amp; teachings of Jesus Christ to be the best that we can be</w:t>
                            </w:r>
                          </w:p>
                          <w:p w14:paraId="2C521D74" w14:textId="77777777" w:rsidR="00C557E7" w:rsidRDefault="00C557E7" w:rsidP="00C557E7">
                            <w:pPr>
                              <w:rPr>
                                <w:rFonts w:ascii="Calibri" w:hAnsi="Calibri" w:cs="Calibri"/>
                                <w:color w:val="0070C0"/>
                              </w:rPr>
                            </w:pPr>
                          </w:p>
                          <w:p w14:paraId="6540C2F4" w14:textId="77777777" w:rsidR="00C557E7" w:rsidRPr="00073E91" w:rsidRDefault="00C557E7" w:rsidP="00C557E7">
                            <w:pPr>
                              <w:jc w:val="center"/>
                              <w:rPr>
                                <w:rFonts w:ascii="Calibri" w:hAnsi="Calibri" w:cs="Calibri"/>
                                <w:b/>
                                <w:bCs/>
                                <w:color w:val="0070C0"/>
                              </w:rPr>
                            </w:pPr>
                            <w:r w:rsidRPr="00073E91">
                              <w:rPr>
                                <w:rFonts w:ascii="Calibri" w:hAnsi="Calibri" w:cs="Calibri"/>
                                <w:b/>
                                <w:bCs/>
                                <w:color w:val="0070C0"/>
                              </w:rPr>
                              <w:t>Values</w:t>
                            </w:r>
                          </w:p>
                          <w:p w14:paraId="0084065A" w14:textId="77777777" w:rsidR="00C557E7" w:rsidRPr="00073E91" w:rsidRDefault="00C557E7" w:rsidP="00C557E7">
                            <w:pPr>
                              <w:jc w:val="center"/>
                              <w:rPr>
                                <w:rFonts w:ascii="Calibri" w:hAnsi="Calibri" w:cs="Calibri"/>
                                <w:color w:val="0070C0"/>
                              </w:rPr>
                            </w:pPr>
                            <w:r w:rsidRPr="00073E91">
                              <w:rPr>
                                <w:rFonts w:ascii="Calibri" w:hAnsi="Calibri" w:cs="Calibri"/>
                                <w:color w:val="0070C0"/>
                              </w:rPr>
                              <w:t xml:space="preserve">Hope </w:t>
                            </w:r>
                            <w:r>
                              <w:rPr>
                                <w:rFonts w:ascii="Calibri" w:hAnsi="Calibri" w:cs="Calibri"/>
                                <w:color w:val="0070C0"/>
                              </w:rPr>
                              <w:t xml:space="preserve">        </w:t>
                            </w:r>
                            <w:r w:rsidRPr="00073E91">
                              <w:rPr>
                                <w:rFonts w:ascii="Calibri" w:hAnsi="Calibri" w:cs="Calibri"/>
                                <w:color w:val="0070C0"/>
                              </w:rPr>
                              <w:t>Love</w:t>
                            </w:r>
                            <w:r>
                              <w:rPr>
                                <w:rFonts w:ascii="Calibri" w:hAnsi="Calibri" w:cs="Calibri"/>
                                <w:color w:val="0070C0"/>
                              </w:rPr>
                              <w:t xml:space="preserve"> </w:t>
                            </w:r>
                            <w:r w:rsidRPr="00073E91">
                              <w:rPr>
                                <w:rFonts w:ascii="Calibri" w:hAnsi="Calibri" w:cs="Calibri"/>
                                <w:color w:val="0070C0"/>
                              </w:rPr>
                              <w:t xml:space="preserve"> </w:t>
                            </w:r>
                            <w:r>
                              <w:rPr>
                                <w:rFonts w:ascii="Calibri" w:hAnsi="Calibri" w:cs="Calibri"/>
                                <w:color w:val="0070C0"/>
                              </w:rPr>
                              <w:t xml:space="preserve">        </w:t>
                            </w:r>
                            <w:r w:rsidRPr="00073E91">
                              <w:rPr>
                                <w:rFonts w:ascii="Calibri" w:hAnsi="Calibri" w:cs="Calibri"/>
                                <w:color w:val="0070C0"/>
                              </w:rPr>
                              <w:t xml:space="preserve">Courage </w:t>
                            </w:r>
                            <w:r>
                              <w:rPr>
                                <w:rFonts w:ascii="Calibri" w:hAnsi="Calibri" w:cs="Calibri"/>
                                <w:color w:val="0070C0"/>
                              </w:rPr>
                              <w:t xml:space="preserve">         </w:t>
                            </w:r>
                            <w:r w:rsidRPr="00073E91">
                              <w:rPr>
                                <w:rFonts w:ascii="Calibri" w:hAnsi="Calibri" w:cs="Calibri"/>
                                <w:color w:val="0070C0"/>
                              </w:rPr>
                              <w:t>Resilience</w:t>
                            </w:r>
                            <w:r>
                              <w:rPr>
                                <w:rFonts w:ascii="Calibri" w:hAnsi="Calibri" w:cs="Calibri"/>
                                <w:color w:val="0070C0"/>
                              </w:rPr>
                              <w:t xml:space="preserve">         </w:t>
                            </w:r>
                            <w:r w:rsidRPr="00073E91">
                              <w:rPr>
                                <w:rFonts w:ascii="Calibri" w:hAnsi="Calibri" w:cs="Calibri"/>
                                <w:color w:val="0070C0"/>
                              </w:rPr>
                              <w:t xml:space="preserve"> Respect </w:t>
                            </w:r>
                            <w:r>
                              <w:rPr>
                                <w:rFonts w:ascii="Calibri" w:hAnsi="Calibri" w:cs="Calibri"/>
                                <w:color w:val="0070C0"/>
                              </w:rPr>
                              <w:t xml:space="preserve">         </w:t>
                            </w:r>
                            <w:r w:rsidRPr="00073E91">
                              <w:rPr>
                                <w:rFonts w:ascii="Calibri" w:hAnsi="Calibri" w:cs="Calibri"/>
                                <w:color w:val="0070C0"/>
                              </w:rPr>
                              <w:t>Wisdom</w:t>
                            </w:r>
                          </w:p>
                          <w:p w14:paraId="63F459E6" w14:textId="77777777" w:rsidR="00C557E7" w:rsidRPr="00073E91" w:rsidRDefault="00C557E7" w:rsidP="00C557E7">
                            <w:pPr>
                              <w:jc w:val="center"/>
                              <w:rPr>
                                <w:rFonts w:ascii="Calibri" w:hAnsi="Calibri" w:cs="Calibri"/>
                                <w:color w:val="0070C0"/>
                              </w:rPr>
                            </w:pPr>
                          </w:p>
                          <w:p w14:paraId="3029B708" w14:textId="77777777" w:rsidR="00C557E7" w:rsidRDefault="00C557E7" w:rsidP="00C557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783631E" id="_x0000_t202" coordsize="21600,21600" o:spt="202" path="m,l,21600r21600,l21600,xe">
                <v:stroke joinstyle="miter"/>
                <v:path gradientshapeok="t" o:connecttype="rect"/>
              </v:shapetype>
              <v:shape id="Text Box 4" o:spid="_x0000_s1026" type="#_x0000_t202" style="position:absolute;margin-left:0;margin-top:44.3pt;width:487.35pt;height:100.45pt;z-index:-2516490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" fillcolor="white [3201]" stroked="f" strokeweight=".5pt">
                <v:textbox>
                  <w:txbxContent>
                    <w:p w14:paraId="1B9071F5" w14:textId="77777777" w:rsidR="00C557E7" w:rsidRPr="00073E91" w:rsidRDefault="00C557E7" w:rsidP="00C557E7">
                      <w:pPr>
                        <w:jc w:val="center"/>
                        <w:rPr>
                          <w:rFonts w:ascii="Calibri" w:hAnsi="Calibri" w:cs="Calibri"/>
                          <w:b/>
                          <w:bCs/>
                          <w:color w:val="0070C0"/>
                        </w:rPr>
                      </w:pPr>
                      <w:r w:rsidRPr="00073E91">
                        <w:rPr>
                          <w:rFonts w:ascii="Calibri" w:hAnsi="Calibri" w:cs="Calibri"/>
                          <w:b/>
                          <w:bCs/>
                          <w:color w:val="0070C0"/>
                        </w:rPr>
                        <w:t>Vision</w:t>
                      </w:r>
                    </w:p>
                    <w:p w14:paraId="0F708113" w14:textId="77777777" w:rsidR="00C557E7" w:rsidRPr="00073E91" w:rsidRDefault="00C557E7" w:rsidP="00C557E7">
                      <w:pPr>
                        <w:jc w:val="center"/>
                        <w:rPr>
                          <w:rFonts w:ascii="Calibri" w:hAnsi="Calibri" w:cs="Calibri"/>
                          <w:color w:val="0070C0"/>
                        </w:rPr>
                      </w:pPr>
                      <w:r w:rsidRPr="00073E91">
                        <w:rPr>
                          <w:rFonts w:ascii="Calibri" w:hAnsi="Calibri" w:cs="Calibri"/>
                          <w:b/>
                          <w:bCs/>
                          <w:color w:val="0070C0"/>
                        </w:rPr>
                        <w:t>Developing hope &amp; resilience • Building a community of aspiration</w:t>
                      </w:r>
                    </w:p>
                    <w:p w14:paraId="6A146ACD" w14:textId="77777777" w:rsidR="00C557E7" w:rsidRDefault="00C557E7" w:rsidP="00C557E7">
                      <w:pPr>
                        <w:jc w:val="center"/>
                        <w:rPr>
                          <w:rFonts w:ascii="Calibri" w:hAnsi="Calibri" w:cs="Calibri"/>
                          <w:color w:val="0070C0"/>
                        </w:rPr>
                      </w:pPr>
                      <w:r w:rsidRPr="00073E91">
                        <w:rPr>
                          <w:rFonts w:ascii="Calibri" w:hAnsi="Calibri" w:cs="Calibri"/>
                          <w:color w:val="0070C0"/>
                        </w:rPr>
                        <w:t>Inspired by the love &amp; teachings of Jesus Christ to be the best that we can be</w:t>
                      </w:r>
                    </w:p>
                    <w:p w14:paraId="2C521D74" w14:textId="77777777" w:rsidR="00C557E7" w:rsidRDefault="00C557E7" w:rsidP="00C557E7">
                      <w:pPr>
                        <w:rPr>
                          <w:rFonts w:ascii="Calibri" w:hAnsi="Calibri" w:cs="Calibri"/>
                          <w:color w:val="0070C0"/>
                        </w:rPr>
                      </w:pPr>
                    </w:p>
                    <w:p w14:paraId="6540C2F4" w14:textId="77777777" w:rsidR="00C557E7" w:rsidRPr="00073E91" w:rsidRDefault="00C557E7" w:rsidP="00C557E7">
                      <w:pPr>
                        <w:jc w:val="center"/>
                        <w:rPr>
                          <w:rFonts w:ascii="Calibri" w:hAnsi="Calibri" w:cs="Calibri"/>
                          <w:b/>
                          <w:bCs/>
                          <w:color w:val="0070C0"/>
                        </w:rPr>
                      </w:pPr>
                      <w:r w:rsidRPr="00073E91">
                        <w:rPr>
                          <w:rFonts w:ascii="Calibri" w:hAnsi="Calibri" w:cs="Calibri"/>
                          <w:b/>
                          <w:bCs/>
                          <w:color w:val="0070C0"/>
                        </w:rPr>
                        <w:t>Values</w:t>
                      </w:r>
                    </w:p>
                    <w:p w14:paraId="0084065A" w14:textId="77777777" w:rsidR="00C557E7" w:rsidRPr="00073E91" w:rsidRDefault="00C557E7" w:rsidP="00C557E7">
                      <w:pPr>
                        <w:jc w:val="center"/>
                        <w:rPr>
                          <w:rFonts w:ascii="Calibri" w:hAnsi="Calibri" w:cs="Calibri"/>
                          <w:color w:val="0070C0"/>
                        </w:rPr>
                      </w:pPr>
                      <w:r w:rsidRPr="00073E91">
                        <w:rPr>
                          <w:rFonts w:ascii="Calibri" w:hAnsi="Calibri" w:cs="Calibri"/>
                          <w:color w:val="0070C0"/>
                        </w:rPr>
                        <w:t xml:space="preserve">Hope </w:t>
                      </w:r>
                      <w:r>
                        <w:rPr>
                          <w:rFonts w:ascii="Calibri" w:hAnsi="Calibri" w:cs="Calibri"/>
                          <w:color w:val="0070C0"/>
                        </w:rPr>
                        <w:t xml:space="preserve">        </w:t>
                      </w:r>
                      <w:r w:rsidRPr="00073E91">
                        <w:rPr>
                          <w:rFonts w:ascii="Calibri" w:hAnsi="Calibri" w:cs="Calibri"/>
                          <w:color w:val="0070C0"/>
                        </w:rPr>
                        <w:t>Love</w:t>
                      </w:r>
                      <w:r>
                        <w:rPr>
                          <w:rFonts w:ascii="Calibri" w:hAnsi="Calibri" w:cs="Calibri"/>
                          <w:color w:val="0070C0"/>
                        </w:rPr>
                        <w:t xml:space="preserve"> </w:t>
                      </w:r>
                      <w:r w:rsidRPr="00073E91">
                        <w:rPr>
                          <w:rFonts w:ascii="Calibri" w:hAnsi="Calibri" w:cs="Calibri"/>
                          <w:color w:val="0070C0"/>
                        </w:rPr>
                        <w:t xml:space="preserve"> </w:t>
                      </w:r>
                      <w:r>
                        <w:rPr>
                          <w:rFonts w:ascii="Calibri" w:hAnsi="Calibri" w:cs="Calibri"/>
                          <w:color w:val="0070C0"/>
                        </w:rPr>
                        <w:t xml:space="preserve">        </w:t>
                      </w:r>
                      <w:r w:rsidRPr="00073E91">
                        <w:rPr>
                          <w:rFonts w:ascii="Calibri" w:hAnsi="Calibri" w:cs="Calibri"/>
                          <w:color w:val="0070C0"/>
                        </w:rPr>
                        <w:t xml:space="preserve">Courage </w:t>
                      </w:r>
                      <w:r>
                        <w:rPr>
                          <w:rFonts w:ascii="Calibri" w:hAnsi="Calibri" w:cs="Calibri"/>
                          <w:color w:val="0070C0"/>
                        </w:rPr>
                        <w:t xml:space="preserve">         </w:t>
                      </w:r>
                      <w:r w:rsidRPr="00073E91">
                        <w:rPr>
                          <w:rFonts w:ascii="Calibri" w:hAnsi="Calibri" w:cs="Calibri"/>
                          <w:color w:val="0070C0"/>
                        </w:rPr>
                        <w:t>Resilience</w:t>
                      </w:r>
                      <w:r>
                        <w:rPr>
                          <w:rFonts w:ascii="Calibri" w:hAnsi="Calibri" w:cs="Calibri"/>
                          <w:color w:val="0070C0"/>
                        </w:rPr>
                        <w:t xml:space="preserve">         </w:t>
                      </w:r>
                      <w:r w:rsidRPr="00073E91">
                        <w:rPr>
                          <w:rFonts w:ascii="Calibri" w:hAnsi="Calibri" w:cs="Calibri"/>
                          <w:color w:val="0070C0"/>
                        </w:rPr>
                        <w:t xml:space="preserve"> Respect </w:t>
                      </w:r>
                      <w:r>
                        <w:rPr>
                          <w:rFonts w:ascii="Calibri" w:hAnsi="Calibri" w:cs="Calibri"/>
                          <w:color w:val="0070C0"/>
                        </w:rPr>
                        <w:t xml:space="preserve">         </w:t>
                      </w:r>
                      <w:r w:rsidRPr="00073E91">
                        <w:rPr>
                          <w:rFonts w:ascii="Calibri" w:hAnsi="Calibri" w:cs="Calibri"/>
                          <w:color w:val="0070C0"/>
                        </w:rPr>
                        <w:t>Wisdom</w:t>
                      </w:r>
                    </w:p>
                    <w:p w14:paraId="63F459E6" w14:textId="77777777" w:rsidR="00C557E7" w:rsidRPr="00073E91" w:rsidRDefault="00C557E7" w:rsidP="00C557E7">
                      <w:pPr>
                        <w:jc w:val="center"/>
                        <w:rPr>
                          <w:rFonts w:ascii="Calibri" w:hAnsi="Calibri" w:cs="Calibri"/>
                          <w:color w:val="0070C0"/>
                        </w:rPr>
                      </w:pPr>
                    </w:p>
                    <w:p w14:paraId="3029B708" w14:textId="77777777" w:rsidR="00C557E7" w:rsidRDefault="00C557E7" w:rsidP="00C557E7"/>
                  </w:txbxContent>
                </v:textbox>
                <w10:wrap type="tight" anchorx="margin"/>
              </v:shape>
            </w:pict>
          </mc:Fallback>
        </mc:AlternateContent>
      </w:r>
    </w:p>
    <w:sectPr w:rsidR="00DF2AFF" w:rsidRPr="00DF2AFF">
      <w:headerReference w:type="default" r:id="rId16"/>
      <w:footerReference w:type="default" r:id="rId17"/>
      <w:headerReference w:type="first" r:id="rId18"/>
      <w:pgSz w:w="11907" w:h="16839" w:code="9"/>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8E64E" w14:textId="77777777" w:rsidR="00C25F77" w:rsidRDefault="00C25F77">
      <w:r>
        <w:separator/>
      </w:r>
    </w:p>
  </w:endnote>
  <w:endnote w:type="continuationSeparator" w:id="0">
    <w:p w14:paraId="7491FF7B" w14:textId="77777777" w:rsidR="00C25F77" w:rsidRDefault="00C2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636616"/>
      <w:docPartObj>
        <w:docPartGallery w:val="Page Numbers (Bottom of Page)"/>
        <w:docPartUnique/>
      </w:docPartObj>
    </w:sdtPr>
    <w:sdtEndPr>
      <w:rPr>
        <w:noProof/>
      </w:rPr>
    </w:sdtEndPr>
    <w:sdtContent>
      <w:p w14:paraId="64985CD0" w14:textId="77777777" w:rsidR="0008115C" w:rsidRDefault="003C3A18">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92FF9" w14:textId="77777777" w:rsidR="00C25F77" w:rsidRDefault="00C25F77">
      <w:r>
        <w:separator/>
      </w:r>
    </w:p>
  </w:footnote>
  <w:footnote w:type="continuationSeparator" w:id="0">
    <w:p w14:paraId="5EDCCC10" w14:textId="77777777" w:rsidR="00C25F77" w:rsidRDefault="00C25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4B3D8" w14:textId="77777777" w:rsidR="0008115C" w:rsidRDefault="003C3A18">
    <w:r>
      <w:rPr>
        <w:noProof/>
        <w:lang w:eastAsia="zh-CN" w:bidi="he-IL"/>
      </w:rPr>
      <mc:AlternateContent>
        <mc:Choice Requires="wps">
          <w:drawing>
            <wp:anchor distT="0" distB="0" distL="114300" distR="114300" simplePos="0" relativeHeight="251666432" behindDoc="0" locked="0" layoutInCell="1" allowOverlap="1" wp14:anchorId="4C369E91" wp14:editId="666DEC34">
              <wp:simplePos x="0" y="0"/>
              <wp:positionH relativeFrom="page">
                <wp:align>center</wp:align>
              </wp:positionH>
              <wp:positionV relativeFrom="page">
                <wp:align>center</wp:align>
              </wp:positionV>
              <wp:extent cx="5013960" cy="7205980"/>
              <wp:effectExtent l="0" t="0" r="0" b="6985"/>
              <wp:wrapNone/>
              <wp:docPr id="1" name="Fra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95400</wp14:pctHeight>
              </wp14:sizeRelV>
            </wp:anchor>
          </w:drawing>
        </mc:Choice>
        <mc:Fallback xmlns:a="http://schemas.openxmlformats.org/drawingml/2006/main">
          <w:pict>
            <v:shape id="Frame 1" style="position:absolute;margin-left:0;margin-top:0;width:394.8pt;height:567.4pt;z-index:25166643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middle" coordsize="5013960,7205980" o:spid="_x0000_s1026" fillcolor="#e3ab48" stroked="f" strokeweight="1pt" path="m,l5013960,r,7205980l,7205980,,xm130564,130564r,6944852l4883396,7075416r,-6944852l130564,1305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" w14:anchorId="4368FB05">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F924" w14:textId="77777777" w:rsidR="0008115C" w:rsidRPr="00DF2AFF" w:rsidRDefault="003C3A18">
    <w:pPr>
      <w:rPr>
        <w:rFonts w:ascii="Calibri" w:hAnsi="Calibri" w:cs="Calibri"/>
      </w:rPr>
    </w:pPr>
    <w:r w:rsidRPr="00DF2AFF">
      <w:rPr>
        <w:rFonts w:ascii="Calibri" w:hAnsi="Calibri" w:cs="Calibri"/>
        <w:noProof/>
        <w:lang w:eastAsia="zh-CN" w:bidi="he-IL"/>
      </w:rPr>
      <mc:AlternateContent>
        <mc:Choice Requires="wpg">
          <w:drawing>
            <wp:anchor distT="0" distB="0" distL="114300" distR="114300" simplePos="0" relativeHeight="251664384" behindDoc="1" locked="0" layoutInCell="1" allowOverlap="1" wp14:anchorId="220B6454" wp14:editId="72018992">
              <wp:simplePos x="0" y="0"/>
              <wp:positionH relativeFrom="page">
                <wp:align>center</wp:align>
              </wp:positionH>
              <wp:positionV relativeFrom="page">
                <wp:align>center</wp:align>
              </wp:positionV>
              <wp:extent cx="5012690" cy="7207250"/>
              <wp:effectExtent l="0" t="0" r="0" b="0"/>
              <wp:wrapNone/>
              <wp:docPr id="10" name="Group 10" title="Page frame with tab"/>
              <wp:cNvGraphicFramePr/>
              <a:graphic xmlns:a="http://schemas.openxmlformats.org/drawingml/2006/main">
                <a:graphicData uri="http://schemas.microsoft.com/office/word/2010/wordprocessingGroup">
                  <wpg:wgp>
                    <wpg:cNvGrpSpPr/>
                    <wpg:grpSpPr>
                      <a:xfrm>
                        <a:off x="0" y="0"/>
                        <a:ext cx="5012690" cy="7207250"/>
                        <a:chOff x="133350" y="0"/>
                        <a:chExt cx="7315200" cy="9601200"/>
                      </a:xfrm>
                    </wpg:grpSpPr>
                    <wps:wsp>
                      <wps:cNvPr id="8" name="Frame 8"/>
                      <wps:cNvSpPr/>
                      <wps:spPr>
                        <a:xfrm>
                          <a:off x="133350" y="0"/>
                          <a:ext cx="7315200" cy="9601200"/>
                        </a:xfrm>
                        <a:prstGeom prst="frame">
                          <a:avLst>
                            <a:gd name="adj1" fmla="val 2604"/>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reeform 7"/>
                      <wps:cNvSpPr>
                        <a:spLocks/>
                      </wps:cNvSpPr>
                      <wps:spPr bwMode="auto">
                        <a:xfrm>
                          <a:off x="228600" y="428625"/>
                          <a:ext cx="358140" cy="802005"/>
                        </a:xfrm>
                        <a:custGeom>
                          <a:avLst/>
                          <a:gdLst>
                            <a:gd name="T0" fmla="*/ 2 w 240"/>
                            <a:gd name="T1" fmla="*/ 0 h 528"/>
                            <a:gd name="T2" fmla="*/ 169 w 240"/>
                            <a:gd name="T3" fmla="*/ 0 h 528"/>
                            <a:gd name="T4" fmla="*/ 240 w 240"/>
                            <a:gd name="T5" fmla="*/ 246 h 528"/>
                            <a:gd name="T6" fmla="*/ 169 w 240"/>
                            <a:gd name="T7" fmla="*/ 480 h 528"/>
                            <a:gd name="T8" fmla="*/ 59 w 240"/>
                            <a:gd name="T9" fmla="*/ 480 h 528"/>
                            <a:gd name="T10" fmla="*/ 59 w 240"/>
                            <a:gd name="T11" fmla="*/ 528 h 528"/>
                            <a:gd name="T12" fmla="*/ 0 w 240"/>
                            <a:gd name="T13" fmla="*/ 480 h 528"/>
                            <a:gd name="T14" fmla="*/ 2 w 240"/>
                            <a:gd name="T15" fmla="*/ 480 h 528"/>
                            <a:gd name="T16" fmla="*/ 2 w 240"/>
                            <a:gd name="T17"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0" h="528">
                              <a:moveTo>
                                <a:pt x="2" y="0"/>
                              </a:moveTo>
                              <a:lnTo>
                                <a:pt x="169" y="0"/>
                              </a:lnTo>
                              <a:lnTo>
                                <a:pt x="240" y="246"/>
                              </a:lnTo>
                              <a:lnTo>
                                <a:pt x="169" y="480"/>
                              </a:lnTo>
                              <a:lnTo>
                                <a:pt x="59" y="480"/>
                              </a:lnTo>
                              <a:lnTo>
                                <a:pt x="59" y="528"/>
                              </a:lnTo>
                              <a:lnTo>
                                <a:pt x="0" y="480"/>
                              </a:lnTo>
                              <a:lnTo>
                                <a:pt x="2" y="480"/>
                              </a:lnTo>
                              <a:lnTo>
                                <a:pt x="2" y="0"/>
                              </a:lnTo>
                              <a:close/>
                            </a:path>
                          </a:pathLst>
                        </a:custGeom>
                        <a:solidFill>
                          <a:schemeClr val="tx1"/>
                        </a:solidFill>
                        <a:ln w="0">
                          <a:noFill/>
                          <a:prstDash val="solid"/>
                          <a:round/>
                          <a:headEnd/>
                          <a:tailEnd/>
                        </a:ln>
                      </wps:spPr>
                      <wps:txbx>
                        <w:txbxContent>
                          <w:p w14:paraId="76E66972" w14:textId="77777777" w:rsidR="0008115C" w:rsidRDefault="0008115C">
                            <w:pPr>
                              <w:jc w:val="center"/>
                            </w:pPr>
                          </w:p>
                        </w:txbxContent>
                      </wps:txbx>
                      <wps:bodyPr vert="horz" wrap="square" lIns="91440" tIns="45720" rIns="91440" bIns="45720" numCol="1" anchor="t" anchorCtr="0" compatLnSpc="1">
                        <a:prstTxWarp prst="textNoShape">
                          <a:avLst/>
                        </a:prstTxWarp>
                      </wps:bodyPr>
                    </wps:wsp>
                  </wpg:wgp>
                </a:graphicData>
              </a:graphic>
              <wp14:sizeRelH relativeFrom="page">
                <wp14:pctWidth>94100</wp14:pctWidth>
              </wp14:sizeRelH>
              <wp14:sizeRelV relativeFrom="page">
                <wp14:pctHeight>95400</wp14:pctHeight>
              </wp14:sizeRelV>
            </wp:anchor>
          </w:drawing>
        </mc:Choice>
        <mc:Fallback>
          <w:pict>
            <v:group w14:anchorId="220B6454" id="Group 10" o:spid="_x0000_s1027" alt="Title: Page frame with tab" style="position:absolute;margin-left:0;margin-top:0;width:394.7pt;height:567.5pt;z-index:-251652096;mso-width-percent:941;mso-height-percent:954;mso-position-horizontal:center;mso-position-horizontal-relative:page;mso-position-vertical:center;mso-position-vertical-relative:page;mso-width-percent:941;mso-height-percent:954" coordorigin="1333" coordsize="73152,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">
              <v:shape id="Frame 8" o:spid="_x0000_s1028" style="position:absolute;left:1333;width:73152;height:96012;visibility:visible;mso-wrap-style:square;v-text-anchor:middle" coordsize="7315200,960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" path="m,l7315200,r,9601200l,9601200,,xm190488,190488r,9220224l7124712,9410712r,-9220224l190488,190488xe" fillcolor="#0070c0" stroked="f" strokeweight="1pt">
                <v:stroke joinstyle="miter"/>
                <v:path arrowok="t" o:connecttype="custom" o:connectlocs="0,0;7315200,0;7315200,9601200;0,9601200;0,0;190488,190488;190488,9410712;7124712,9410712;7124712,190488;190488,190488" o:connectangles="0,0,0,0,0,0,0,0,0,0"/>
              </v:shape>
              <v:shape id="Freeform 7" o:spid="_x0000_s1029" style="position:absolute;left:2286;top:4286;width:3581;height:8020;visibility:visible;mso-wrap-style:square;v-text-anchor:top" coordsize="240,5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" adj="-11796480,,5400" path="m2,l169,r71,246l169,480r-110,l59,528,,480r2,l2,xe" fillcolor="black [3213]" stroked="f" strokeweight="0">
                <v:stroke joinstyle="round"/>
                <v:formulas/>
                <v:path arrowok="t" o:connecttype="custom" o:connectlocs="2985,0;252190,0;358140,373661;252190,729095;88043,729095;88043,802005;0,729095;2985,729095;2985,0" o:connectangles="0,0,0,0,0,0,0,0,0" textboxrect="0,0,240,528"/>
                <v:textbox>
                  <w:txbxContent>
                    <w:p w14:paraId="76E66972" w14:textId="77777777" w:rsidR="0008115C" w:rsidRDefault="0008115C">
                      <w:pPr>
                        <w:jc w:val="cente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8C682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35A505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C60189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6E072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A50DB0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DE0ED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95644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21C796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19497C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FF29BAA"/>
    <w:lvl w:ilvl="0">
      <w:start w:val="1"/>
      <w:numFmt w:val="bullet"/>
      <w:pStyle w:val="ListBullet"/>
      <w:lvlText w:val=""/>
      <w:lvlJc w:val="left"/>
      <w:pPr>
        <w:ind w:left="360" w:hanging="360"/>
      </w:pPr>
      <w:rPr>
        <w:rFonts w:ascii="Symbol" w:hAnsi="Symbol" w:hint="default"/>
        <w:color w:val="E3AB48" w:themeColor="accent1"/>
      </w:rPr>
    </w:lvl>
  </w:abstractNum>
  <w:abstractNum w:abstractNumId="10" w15:restartNumberingAfterBreak="0">
    <w:nsid w:val="454416C3"/>
    <w:multiLevelType w:val="hybridMultilevel"/>
    <w:tmpl w:val="1884BEFA"/>
    <w:lvl w:ilvl="0" w:tplc="F1084306">
      <w:start w:val="1"/>
      <w:numFmt w:val="bullet"/>
      <w:lvlText w:val=""/>
      <w:lvlJc w:val="left"/>
      <w:pPr>
        <w:tabs>
          <w:tab w:val="num" w:pos="216"/>
        </w:tabs>
        <w:ind w:left="216" w:hanging="216"/>
      </w:pPr>
      <w:rPr>
        <w:rFonts w:ascii="Wingdings" w:hAnsi="Wingdings" w:hint="default"/>
        <w:color w:val="E3AB48"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1926617">
    <w:abstractNumId w:val="9"/>
  </w:num>
  <w:num w:numId="2" w16cid:durableId="1586184420">
    <w:abstractNumId w:val="10"/>
  </w:num>
  <w:num w:numId="3" w16cid:durableId="1518304740">
    <w:abstractNumId w:val="10"/>
  </w:num>
  <w:num w:numId="4" w16cid:durableId="1957566619">
    <w:abstractNumId w:val="7"/>
  </w:num>
  <w:num w:numId="5" w16cid:durableId="795832118">
    <w:abstractNumId w:val="6"/>
  </w:num>
  <w:num w:numId="6" w16cid:durableId="604383544">
    <w:abstractNumId w:val="5"/>
  </w:num>
  <w:num w:numId="7" w16cid:durableId="1880624205">
    <w:abstractNumId w:val="4"/>
  </w:num>
  <w:num w:numId="8" w16cid:durableId="1084376133">
    <w:abstractNumId w:val="8"/>
  </w:num>
  <w:num w:numId="9" w16cid:durableId="741757646">
    <w:abstractNumId w:val="3"/>
  </w:num>
  <w:num w:numId="10" w16cid:durableId="281887961">
    <w:abstractNumId w:val="2"/>
  </w:num>
  <w:num w:numId="11" w16cid:durableId="2133135336">
    <w:abstractNumId w:val="1"/>
  </w:num>
  <w:num w:numId="12" w16cid:durableId="1805154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FF"/>
    <w:rsid w:val="00073E91"/>
    <w:rsid w:val="0008115C"/>
    <w:rsid w:val="00221B87"/>
    <w:rsid w:val="002F1477"/>
    <w:rsid w:val="003C3A18"/>
    <w:rsid w:val="0044249C"/>
    <w:rsid w:val="00A638CB"/>
    <w:rsid w:val="00C25F77"/>
    <w:rsid w:val="00C557E7"/>
    <w:rsid w:val="00DF2AFF"/>
    <w:rsid w:val="00F32343"/>
    <w:rsid w:val="28D84602"/>
    <w:rsid w:val="3FE29A32"/>
    <w:rsid w:val="4704F8E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2804F"/>
  <w15:chartTrackingRefBased/>
  <w15:docId w15:val="{9C74FF49-5314-3948-9D27-4A6E4091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 w:unhideWhenUsed="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0" w:unhideWhenUsed="1" w:qFormat="1"/>
    <w:lsdException w:name="Salutation" w:semiHidden="1" w:uiPriority="4"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E91"/>
    <w:pPr>
      <w:spacing w:after="0" w:line="240" w:lineRule="auto"/>
    </w:pPr>
    <w:rPr>
      <w:color w:val="auto"/>
      <w:sz w:val="24"/>
      <w:szCs w:val="24"/>
      <w:lang w:val="en-GB" w:eastAsia="en-US"/>
    </w:rPr>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outlineLvl w:val="0"/>
    </w:pPr>
    <w:rPr>
      <w:rFonts w:asciiTheme="majorHAnsi" w:eastAsiaTheme="majorEastAsia" w:hAnsiTheme="majorHAnsi" w:cstheme="majorBidi"/>
      <w:b/>
      <w:caps/>
      <w:color w:val="0E0B05" w:themeColor="text2"/>
      <w:szCs w:val="32"/>
      <w:lang w:val="en-US" w:eastAsia="ja-JP"/>
    </w:rPr>
  </w:style>
  <w:style w:type="paragraph" w:styleId="Heading2">
    <w:name w:val="heading 2"/>
    <w:basedOn w:val="Normal"/>
    <w:next w:val="Normal"/>
    <w:link w:val="Heading2Char"/>
    <w:uiPriority w:val="9"/>
    <w:semiHidden/>
    <w:unhideWhenUsed/>
    <w:qFormat/>
    <w:pPr>
      <w:keepNext/>
      <w:keepLines/>
      <w:spacing w:before="40" w:line="312" w:lineRule="auto"/>
      <w:outlineLvl w:val="1"/>
    </w:pPr>
    <w:rPr>
      <w:rFonts w:asciiTheme="majorHAnsi" w:eastAsiaTheme="majorEastAsia" w:hAnsiTheme="majorHAnsi" w:cstheme="majorBidi"/>
      <w:color w:val="0E0B05" w:themeColor="text2"/>
      <w:sz w:val="22"/>
      <w:szCs w:val="26"/>
      <w:lang w:val="en-US" w:eastAsia="ja-JP"/>
    </w:rPr>
  </w:style>
  <w:style w:type="paragraph" w:styleId="Heading3">
    <w:name w:val="heading 3"/>
    <w:basedOn w:val="Normal"/>
    <w:next w:val="Normal"/>
    <w:link w:val="Heading3Char"/>
    <w:uiPriority w:val="9"/>
    <w:semiHidden/>
    <w:unhideWhenUsed/>
    <w:qFormat/>
    <w:pPr>
      <w:keepNext/>
      <w:keepLines/>
      <w:spacing w:before="40" w:line="312" w:lineRule="auto"/>
      <w:outlineLvl w:val="2"/>
    </w:pPr>
    <w:rPr>
      <w:rFonts w:asciiTheme="majorHAnsi" w:eastAsiaTheme="majorEastAsia" w:hAnsiTheme="majorHAnsi" w:cstheme="majorBidi"/>
      <w:color w:val="0E0B05" w:themeColor="text2"/>
      <w:sz w:val="20"/>
      <w:lang w:val="en-US" w:eastAsia="ja-JP"/>
    </w:rPr>
  </w:style>
  <w:style w:type="paragraph" w:styleId="Heading4">
    <w:name w:val="heading 4"/>
    <w:basedOn w:val="Normal"/>
    <w:next w:val="Normal"/>
    <w:link w:val="Heading4Char"/>
    <w:uiPriority w:val="9"/>
    <w:semiHidden/>
    <w:unhideWhenUsed/>
    <w:qFormat/>
    <w:pPr>
      <w:keepNext/>
      <w:keepLines/>
      <w:spacing w:before="40" w:line="312" w:lineRule="auto"/>
      <w:outlineLvl w:val="3"/>
    </w:pPr>
    <w:rPr>
      <w:rFonts w:asciiTheme="majorHAnsi" w:eastAsiaTheme="majorEastAsia" w:hAnsiTheme="majorHAnsi" w:cstheme="majorBidi"/>
      <w:iCs/>
      <w:color w:val="0E0B05" w:themeColor="text2"/>
      <w:sz w:val="20"/>
      <w:szCs w:val="20"/>
      <w:lang w:val="en-US" w:eastAsia="ja-JP"/>
    </w:rPr>
  </w:style>
  <w:style w:type="paragraph" w:styleId="Heading5">
    <w:name w:val="heading 5"/>
    <w:basedOn w:val="Normal"/>
    <w:next w:val="Normal"/>
    <w:link w:val="Heading5Char"/>
    <w:uiPriority w:val="9"/>
    <w:semiHidden/>
    <w:unhideWhenUsed/>
    <w:qFormat/>
    <w:pPr>
      <w:keepNext/>
      <w:keepLines/>
      <w:spacing w:before="40" w:line="312" w:lineRule="auto"/>
      <w:outlineLvl w:val="4"/>
    </w:pPr>
    <w:rPr>
      <w:rFonts w:asciiTheme="majorHAnsi" w:eastAsiaTheme="majorEastAsia" w:hAnsiTheme="majorHAnsi" w:cstheme="majorBidi"/>
      <w:b/>
      <w:caps/>
      <w:color w:val="0E0B05" w:themeColor="text2"/>
      <w:sz w:val="18"/>
      <w:szCs w:val="20"/>
      <w:lang w:val="en-US" w:eastAsia="ja-JP"/>
    </w:rPr>
  </w:style>
  <w:style w:type="paragraph" w:styleId="Heading6">
    <w:name w:val="heading 6"/>
    <w:basedOn w:val="Normal"/>
    <w:next w:val="Normal"/>
    <w:link w:val="Heading6Char"/>
    <w:uiPriority w:val="9"/>
    <w:semiHidden/>
    <w:unhideWhenUsed/>
    <w:qFormat/>
    <w:pPr>
      <w:keepNext/>
      <w:keepLines/>
      <w:spacing w:before="40" w:line="312" w:lineRule="auto"/>
      <w:outlineLvl w:val="5"/>
    </w:pPr>
    <w:rPr>
      <w:rFonts w:asciiTheme="majorHAnsi" w:eastAsiaTheme="majorEastAsia" w:hAnsiTheme="majorHAnsi" w:cstheme="majorBidi"/>
      <w:b/>
      <w:color w:val="0E0B05" w:themeColor="text2"/>
      <w:sz w:val="18"/>
      <w:szCs w:val="20"/>
      <w:lang w:val="en-US" w:eastAsia="ja-JP"/>
    </w:rPr>
  </w:style>
  <w:style w:type="paragraph" w:styleId="Heading7">
    <w:name w:val="heading 7"/>
    <w:basedOn w:val="Normal"/>
    <w:next w:val="Normal"/>
    <w:link w:val="Heading7Char"/>
    <w:uiPriority w:val="9"/>
    <w:semiHidden/>
    <w:unhideWhenUsed/>
    <w:qFormat/>
    <w:pPr>
      <w:keepNext/>
      <w:keepLines/>
      <w:spacing w:before="40" w:line="312" w:lineRule="auto"/>
      <w:outlineLvl w:val="6"/>
    </w:pPr>
    <w:rPr>
      <w:rFonts w:asciiTheme="majorHAnsi" w:eastAsiaTheme="majorEastAsia" w:hAnsiTheme="majorHAnsi" w:cstheme="majorBidi"/>
      <w:iCs/>
      <w:color w:val="0E0B05" w:themeColor="text2"/>
      <w:sz w:val="18"/>
      <w:szCs w:val="20"/>
      <w:lang w:val="en-US" w:eastAsia="ja-JP"/>
    </w:rPr>
  </w:style>
  <w:style w:type="paragraph" w:styleId="Heading8">
    <w:name w:val="heading 8"/>
    <w:basedOn w:val="Normal"/>
    <w:next w:val="Normal"/>
    <w:link w:val="Heading8Char"/>
    <w:uiPriority w:val="9"/>
    <w:semiHidden/>
    <w:unhideWhenUsed/>
    <w:qFormat/>
    <w:pPr>
      <w:keepNext/>
      <w:keepLines/>
      <w:spacing w:before="40" w:line="312" w:lineRule="auto"/>
      <w:outlineLvl w:val="7"/>
    </w:pPr>
    <w:rPr>
      <w:rFonts w:asciiTheme="majorHAnsi" w:eastAsiaTheme="majorEastAsia" w:hAnsiTheme="majorHAnsi" w:cstheme="majorBidi"/>
      <w:color w:val="0E0B05" w:themeColor="text2"/>
      <w:sz w:val="18"/>
      <w:szCs w:val="21"/>
      <w:lang w:val="en-US" w:eastAsia="ja-JP"/>
    </w:rPr>
  </w:style>
  <w:style w:type="paragraph" w:styleId="Heading9">
    <w:name w:val="heading 9"/>
    <w:basedOn w:val="Normal"/>
    <w:next w:val="Normal"/>
    <w:link w:val="Heading9Char"/>
    <w:uiPriority w:val="9"/>
    <w:semiHidden/>
    <w:unhideWhenUsed/>
    <w:qFormat/>
    <w:pPr>
      <w:keepNext/>
      <w:keepLines/>
      <w:spacing w:before="40" w:line="312" w:lineRule="auto"/>
      <w:outlineLvl w:val="8"/>
    </w:pPr>
    <w:rPr>
      <w:rFonts w:asciiTheme="majorHAnsi" w:eastAsiaTheme="majorEastAsia" w:hAnsiTheme="majorHAnsi" w:cstheme="majorBidi"/>
      <w:b/>
      <w:iCs/>
      <w:color w:val="0E0B05" w:themeColor="text2"/>
      <w:sz w:val="16"/>
      <w:szCs w:val="21"/>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customStyle="1" w:styleId="Address">
    <w:name w:val="Address"/>
    <w:basedOn w:val="Normal"/>
    <w:uiPriority w:val="3"/>
    <w:qFormat/>
    <w:pPr>
      <w:spacing w:after="280" w:line="264" w:lineRule="auto"/>
      <w:contextualSpacing/>
    </w:pPr>
    <w:rPr>
      <w:rFonts w:eastAsiaTheme="minorEastAsia"/>
      <w:color w:val="7F7F7F" w:themeColor="text1" w:themeTint="80"/>
      <w:sz w:val="20"/>
      <w:szCs w:val="18"/>
      <w:lang w:val="en-US" w:eastAsia="ja-JP"/>
    </w:rPr>
  </w:style>
  <w:style w:type="paragraph" w:styleId="Closing">
    <w:name w:val="Closing"/>
    <w:basedOn w:val="Normal"/>
    <w:next w:val="Signature"/>
    <w:link w:val="ClosingChar"/>
    <w:uiPriority w:val="5"/>
    <w:qFormat/>
    <w:pPr>
      <w:spacing w:before="720"/>
    </w:pPr>
    <w:rPr>
      <w:rFonts w:eastAsiaTheme="minorEastAsia"/>
      <w:bCs/>
      <w:color w:val="7F7F7F" w:themeColor="text1" w:themeTint="80"/>
      <w:sz w:val="20"/>
      <w:szCs w:val="18"/>
      <w:lang w:val="en-US" w:eastAsia="ja-JP"/>
    </w:rPr>
  </w:style>
  <w:style w:type="character" w:customStyle="1" w:styleId="ClosingChar">
    <w:name w:val="Closing Char"/>
    <w:basedOn w:val="DefaultParagraphFont"/>
    <w:link w:val="Closing"/>
    <w:uiPriority w:val="5"/>
    <w:rPr>
      <w:rFonts w:eastAsiaTheme="minorEastAsia"/>
      <w:bCs/>
      <w:szCs w:val="18"/>
    </w:rPr>
  </w:style>
  <w:style w:type="paragraph" w:styleId="Signature">
    <w:name w:val="Signature"/>
    <w:basedOn w:val="Normal"/>
    <w:next w:val="Normal"/>
    <w:link w:val="SignatureChar"/>
    <w:uiPriority w:val="6"/>
    <w:qFormat/>
    <w:pPr>
      <w:spacing w:before="1080" w:after="280"/>
      <w:contextualSpacing/>
    </w:pPr>
    <w:rPr>
      <w:rFonts w:asciiTheme="majorHAnsi" w:eastAsiaTheme="minorEastAsia" w:hAnsiTheme="majorHAnsi"/>
      <w:bCs/>
      <w:color w:val="0E0B05" w:themeColor="text2"/>
      <w:szCs w:val="18"/>
      <w:lang w:val="en-US" w:eastAsia="ja-JP"/>
    </w:rPr>
  </w:style>
  <w:style w:type="character" w:customStyle="1" w:styleId="SignatureChar">
    <w:name w:val="Signature Char"/>
    <w:basedOn w:val="DefaultParagraphFont"/>
    <w:link w:val="Signature"/>
    <w:uiPriority w:val="6"/>
    <w:rPr>
      <w:rFonts w:asciiTheme="majorHAnsi" w:eastAsiaTheme="minorEastAsia" w:hAnsiTheme="majorHAnsi"/>
      <w:bCs/>
      <w:color w:val="0E0B05" w:themeColor="text2"/>
      <w:sz w:val="24"/>
      <w:szCs w:val="18"/>
    </w:rPr>
  </w:style>
  <w:style w:type="paragraph" w:styleId="Date">
    <w:name w:val="Date"/>
    <w:basedOn w:val="Normal"/>
    <w:next w:val="Address"/>
    <w:link w:val="DateChar"/>
    <w:uiPriority w:val="2"/>
    <w:qFormat/>
    <w:pPr>
      <w:spacing w:before="720" w:after="280"/>
      <w:contextualSpacing/>
    </w:pPr>
    <w:rPr>
      <w:rFonts w:asciiTheme="majorHAnsi" w:eastAsiaTheme="minorEastAsia" w:hAnsiTheme="majorHAnsi"/>
      <w:bCs/>
      <w:color w:val="0E0B05" w:themeColor="text2"/>
      <w:szCs w:val="18"/>
      <w:lang w:val="en-US" w:eastAsia="ja-JP"/>
    </w:rPr>
  </w:style>
  <w:style w:type="character" w:customStyle="1" w:styleId="DateChar">
    <w:name w:val="Date Char"/>
    <w:basedOn w:val="DefaultParagraphFont"/>
    <w:link w:val="Date"/>
    <w:uiPriority w:val="2"/>
    <w:rPr>
      <w:rFonts w:asciiTheme="majorHAnsi" w:eastAsiaTheme="minorEastAsia" w:hAnsiTheme="majorHAnsi"/>
      <w:bCs/>
      <w:color w:val="0E0B05" w:themeColor="text2"/>
      <w:sz w:val="24"/>
      <w:szCs w:val="18"/>
    </w:rPr>
  </w:style>
  <w:style w:type="paragraph" w:styleId="Footer">
    <w:name w:val="footer"/>
    <w:basedOn w:val="Normal"/>
    <w:link w:val="FooterChar"/>
    <w:uiPriority w:val="99"/>
    <w:unhideWhenUsed/>
    <w:qFormat/>
    <w:pPr>
      <w:spacing w:before="240"/>
    </w:pPr>
    <w:rPr>
      <w:color w:val="0E0B05" w:themeColor="text2"/>
      <w:szCs w:val="20"/>
      <w:lang w:val="en-US" w:eastAsia="ja-JP"/>
    </w:rPr>
  </w:style>
  <w:style w:type="character" w:customStyle="1" w:styleId="FooterChar">
    <w:name w:val="Footer Char"/>
    <w:basedOn w:val="DefaultParagraphFont"/>
    <w:link w:val="Footer"/>
    <w:uiPriority w:val="99"/>
    <w:rPr>
      <w:color w:val="0E0B05" w:themeColor="text2"/>
      <w:sz w:val="24"/>
    </w:rPr>
  </w:style>
  <w:style w:type="paragraph" w:styleId="Salutation">
    <w:name w:val="Salutation"/>
    <w:basedOn w:val="Normal"/>
    <w:next w:val="Normal"/>
    <w:link w:val="SalutationChar"/>
    <w:uiPriority w:val="4"/>
    <w:qFormat/>
    <w:pPr>
      <w:spacing w:before="800" w:after="180"/>
    </w:pPr>
    <w:rPr>
      <w:rFonts w:asciiTheme="majorHAnsi" w:eastAsiaTheme="minorEastAsia" w:hAnsiTheme="majorHAnsi"/>
      <w:bCs/>
      <w:color w:val="0E0B05" w:themeColor="text2"/>
      <w:szCs w:val="18"/>
      <w:lang w:val="en-US" w:eastAsia="ja-JP"/>
    </w:rPr>
  </w:style>
  <w:style w:type="character" w:customStyle="1" w:styleId="SalutationChar">
    <w:name w:val="Salutation Char"/>
    <w:basedOn w:val="DefaultParagraphFont"/>
    <w:link w:val="Salutation"/>
    <w:uiPriority w:val="4"/>
    <w:rPr>
      <w:rFonts w:asciiTheme="majorHAnsi" w:eastAsiaTheme="minorEastAsia" w:hAnsiTheme="majorHAnsi"/>
      <w:bCs/>
      <w:color w:val="0E0B05" w:themeColor="text2"/>
      <w:sz w:val="24"/>
      <w:szCs w:val="18"/>
    </w:rPr>
  </w:style>
  <w:style w:type="paragraph" w:customStyle="1" w:styleId="Name">
    <w:name w:val="Name"/>
    <w:basedOn w:val="Normal"/>
    <w:uiPriority w:val="1"/>
    <w:qFormat/>
    <w:pPr>
      <w:spacing w:after="120" w:line="192" w:lineRule="auto"/>
    </w:pPr>
    <w:rPr>
      <w:rFonts w:asciiTheme="majorHAnsi" w:hAnsiTheme="majorHAnsi"/>
      <w:b/>
      <w:caps/>
      <w:color w:val="0E0B05" w:themeColor="text2"/>
      <w:sz w:val="70"/>
      <w:szCs w:val="20"/>
      <w:lang w:val="en-US" w:eastAsia="ja-JP"/>
    </w:rPr>
  </w:style>
  <w:style w:type="paragraph" w:customStyle="1" w:styleId="ContactInformation">
    <w:name w:val="Contact Information"/>
    <w:basedOn w:val="Normal"/>
    <w:uiPriority w:val="2"/>
    <w:qFormat/>
    <w:pPr>
      <w:spacing w:after="180" w:line="312" w:lineRule="auto"/>
      <w:contextualSpacing/>
    </w:pPr>
    <w:rPr>
      <w:rFonts w:asciiTheme="majorHAnsi" w:hAnsiTheme="majorHAnsi"/>
      <w:color w:val="7F7F7F" w:themeColor="text1" w:themeTint="80"/>
      <w:szCs w:val="20"/>
      <w:lang w:val="en-US" w:eastAsia="ja-JP"/>
    </w:rPr>
  </w:style>
  <w:style w:type="paragraph" w:styleId="Caption">
    <w:name w:val="caption"/>
    <w:basedOn w:val="Normal"/>
    <w:next w:val="Normal"/>
    <w:uiPriority w:val="35"/>
    <w:semiHidden/>
    <w:unhideWhenUsed/>
    <w:qFormat/>
    <w:pPr>
      <w:spacing w:before="40" w:after="160"/>
    </w:pPr>
    <w:rPr>
      <w:iCs/>
      <w:color w:val="262626" w:themeColor="text1" w:themeTint="D9"/>
      <w:sz w:val="18"/>
      <w:szCs w:val="18"/>
      <w:lang w:val="en-US" w:eastAsia="ja-JP"/>
    </w:rPr>
  </w:style>
  <w:style w:type="character" w:styleId="Emphasis">
    <w:name w:val="Emphasis"/>
    <w:basedOn w:val="DefaultParagraphFont"/>
    <w:uiPriority w:val="20"/>
    <w:semiHidden/>
    <w:unhideWhenUsed/>
    <w:qFormat/>
    <w:rPr>
      <w:i w:val="0"/>
      <w:iCs/>
      <w:color w:val="E3AB48"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character" w:styleId="IntenseEmphasis">
    <w:name w:val="Intense Emphasis"/>
    <w:basedOn w:val="DefaultParagraphFont"/>
    <w:uiPriority w:val="21"/>
    <w:semiHidden/>
    <w:unhideWhenUsed/>
    <w:qFormat/>
    <w:rPr>
      <w:b/>
      <w:i w:val="0"/>
      <w:iCs/>
      <w:color w:val="E3AB48" w:themeColor="accent1"/>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szCs w:val="20"/>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paragraph" w:styleId="ListParagraph">
    <w:name w:val="List Paragraph"/>
    <w:basedOn w:val="Normal"/>
    <w:uiPriority w:val="34"/>
    <w:semiHidden/>
    <w:unhideWhenUsed/>
    <w:qFormat/>
    <w:pPr>
      <w:ind w:left="216"/>
      <w:contextualSpacing/>
    </w:pPr>
  </w:style>
  <w:style w:type="paragraph" w:styleId="Title">
    <w:name w:val="Title"/>
    <w:basedOn w:val="Normal"/>
    <w:link w:val="TitleChar"/>
    <w:uiPriority w:val="9"/>
    <w:semiHidden/>
    <w:unhideWhenUsed/>
    <w:qFormat/>
    <w:pPr>
      <w:spacing w:after="180" w:line="192" w:lineRule="auto"/>
    </w:pPr>
    <w:rPr>
      <w:rFonts w:asciiTheme="majorHAnsi" w:eastAsiaTheme="majorEastAsia" w:hAnsiTheme="majorHAnsi" w:cstheme="majorBidi"/>
      <w:b/>
      <w:caps/>
      <w:color w:val="262626" w:themeColor="text1" w:themeTint="D9"/>
      <w:kern w:val="28"/>
      <w:sz w:val="70"/>
      <w:szCs w:val="56"/>
      <w:lang w:val="en-US" w:eastAsia="ja-JP"/>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color w:val="7F7F7F" w:themeColor="text1" w:themeTint="80"/>
      <w:sz w:val="26"/>
      <w:szCs w:val="20"/>
    </w:rPr>
  </w:style>
  <w:style w:type="character" w:styleId="Strong">
    <w:name w:val="Strong"/>
    <w:basedOn w:val="DefaultParagraphFont"/>
    <w:uiPriority w:val="22"/>
    <w:semiHidden/>
    <w:unhideWhenUsed/>
    <w:qFormat/>
    <w:rPr>
      <w:b/>
      <w:bCs/>
      <w:color w:val="262626" w:themeColor="text1" w:themeTint="D9"/>
    </w:rPr>
  </w:style>
  <w:style w:type="character" w:customStyle="1" w:styleId="TitleChar">
    <w:name w:val="Title Char"/>
    <w:basedOn w:val="DefaultParagraphFont"/>
    <w:link w:val="Title"/>
    <w:uiPriority w:val="9"/>
    <w:semiHidden/>
    <w:rPr>
      <w:rFonts w:asciiTheme="majorHAnsi" w:eastAsiaTheme="majorEastAsia" w:hAnsiTheme="majorHAnsi" w:cstheme="majorBidi"/>
      <w:b/>
      <w:caps/>
      <w:color w:val="262626" w:themeColor="text1" w:themeTint="D9"/>
      <w:kern w:val="28"/>
      <w:sz w:val="70"/>
      <w:szCs w:val="56"/>
    </w:rPr>
  </w:style>
  <w:style w:type="paragraph" w:styleId="Subtitle">
    <w:name w:val="Subtitle"/>
    <w:basedOn w:val="Normal"/>
    <w:next w:val="Normal"/>
    <w:link w:val="SubtitleChar"/>
    <w:uiPriority w:val="10"/>
    <w:semiHidden/>
    <w:unhideWhenUsed/>
    <w:qFormat/>
    <w:pPr>
      <w:numPr>
        <w:ilvl w:val="1"/>
      </w:numPr>
      <w:spacing w:after="540" w:line="288" w:lineRule="auto"/>
      <w:ind w:right="2880"/>
      <w:contextualSpacing/>
    </w:pPr>
    <w:rPr>
      <w:rFonts w:eastAsiaTheme="minorEastAsia"/>
      <w:spacing w:val="15"/>
      <w:szCs w:val="22"/>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SubtleReference">
    <w:name w:val="Subtle Reference"/>
    <w:basedOn w:val="DefaultParagraphFont"/>
    <w:uiPriority w:val="31"/>
    <w:semiHidden/>
    <w:unhideWhenUsed/>
    <w:qFormat/>
    <w:rPr>
      <w:caps/>
      <w:smallCaps w:val="0"/>
      <w:color w:val="7F7F7F" w:themeColor="text1" w:themeTint="80"/>
    </w:rPr>
  </w:style>
  <w:style w:type="character" w:customStyle="1" w:styleId="SubtitleChar">
    <w:name w:val="Subtitle Char"/>
    <w:basedOn w:val="DefaultParagraphFont"/>
    <w:link w:val="Subtitle"/>
    <w:uiPriority w:val="10"/>
    <w:semiHidden/>
    <w:rPr>
      <w:rFonts w:eastAsiaTheme="minorEastAsia"/>
      <w:color w:val="7F7F7F" w:themeColor="text1" w:themeTint="80"/>
      <w:spacing w:val="15"/>
      <w:sz w:val="24"/>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TOAHeading">
    <w:name w:val="toa heading"/>
    <w:basedOn w:val="Normal"/>
    <w:next w:val="Normal"/>
    <w:uiPriority w:val="99"/>
    <w:semiHidden/>
    <w:unhideWhenUsed/>
    <w:pPr>
      <w:pBdr>
        <w:top w:val="single" w:sz="24" w:space="5" w:color="auto"/>
        <w:bottom w:val="single" w:sz="4" w:space="5" w:color="auto"/>
      </w:pBdr>
      <w:spacing w:before="120" w:after="180" w:line="312" w:lineRule="auto"/>
    </w:pPr>
    <w:rPr>
      <w:rFonts w:asciiTheme="majorHAnsi" w:eastAsiaTheme="majorEastAsia" w:hAnsiTheme="majorHAnsi" w:cstheme="majorBidi"/>
      <w:b/>
      <w:bCs/>
      <w:color w:val="7F7F7F" w:themeColor="text1" w:themeTint="80"/>
      <w:lang w:val="en-US" w:eastAsia="ja-JP"/>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paragraph" w:styleId="Header">
    <w:name w:val="header"/>
    <w:basedOn w:val="Normal"/>
    <w:link w:val="HeaderChar"/>
    <w:uiPriority w:val="99"/>
    <w:unhideWhenUsed/>
    <w:pPr>
      <w:tabs>
        <w:tab w:val="center" w:pos="4680"/>
        <w:tab w:val="right" w:pos="9360"/>
      </w:tabs>
    </w:pPr>
    <w:rPr>
      <w:color w:val="7F7F7F" w:themeColor="text1" w:themeTint="80"/>
      <w:sz w:val="20"/>
      <w:szCs w:val="20"/>
      <w:lang w:val="en-US" w:eastAsia="ja-JP"/>
    </w:rPr>
  </w:style>
  <w:style w:type="character" w:customStyle="1" w:styleId="HeaderChar">
    <w:name w:val="Header Char"/>
    <w:basedOn w:val="DefaultParagraphFont"/>
    <w:link w:val="Header"/>
    <w:uiPriority w:val="99"/>
  </w:style>
  <w:style w:type="paragraph" w:styleId="ListBullet">
    <w:name w:val="List Bullet"/>
    <w:basedOn w:val="Normal"/>
    <w:uiPriority w:val="9"/>
    <w:semiHidden/>
    <w:unhideWhenUsed/>
    <w:qFormat/>
    <w:pPr>
      <w:numPr>
        <w:numId w:val="1"/>
      </w:numPr>
      <w:spacing w:after="120" w:line="312" w:lineRule="auto"/>
      <w:ind w:left="216" w:hanging="216"/>
      <w:contextualSpacing/>
    </w:pPr>
    <w:rPr>
      <w:color w:val="7F7F7F" w:themeColor="text1" w:themeTint="80"/>
      <w:sz w:val="20"/>
      <w:szCs w:val="20"/>
      <w:lang w:val="en-US" w:eastAsia="ja-JP"/>
    </w:rPr>
  </w:style>
  <w:style w:type="paragraph" w:styleId="ListNumber">
    <w:name w:val="List Number"/>
    <w:basedOn w:val="Normal"/>
    <w:uiPriority w:val="99"/>
    <w:semiHidden/>
    <w:unhideWhenUsed/>
    <w:pPr>
      <w:numPr>
        <w:numId w:val="8"/>
      </w:numPr>
      <w:spacing w:after="120" w:line="312" w:lineRule="auto"/>
      <w:ind w:left="216" w:hanging="216"/>
      <w:contextualSpacing/>
    </w:pPr>
    <w:rPr>
      <w:color w:val="7F7F7F" w:themeColor="text1" w:themeTint="80"/>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Resume linear">
  <a:themeElements>
    <a:clrScheme name="Resume">
      <a:dk1>
        <a:sysClr val="windowText" lastClr="000000"/>
      </a:dk1>
      <a:lt1>
        <a:sysClr val="window" lastClr="FFFFFF"/>
      </a:lt1>
      <a:dk2>
        <a:srgbClr val="0E0B05"/>
      </a:dk2>
      <a:lt2>
        <a:srgbClr val="F7F6F5"/>
      </a:lt2>
      <a:accent1>
        <a:srgbClr val="E3AB48"/>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DD17406D058D4A87572BDACE89F32F" ma:contentTypeVersion="8" ma:contentTypeDescription="Create a new document." ma:contentTypeScope="" ma:versionID="b312a8a4f2b62ccc297ee8c314443e31">
  <xsd:schema xmlns:xsd="http://www.w3.org/2001/XMLSchema" xmlns:xs="http://www.w3.org/2001/XMLSchema" xmlns:p="http://schemas.microsoft.com/office/2006/metadata/properties" xmlns:ns2="a8fb009f-11a9-4054-8f59-bc6447f1e51c" targetNamespace="http://schemas.microsoft.com/office/2006/metadata/properties" ma:root="true" ma:fieldsID="5501a905324d35e8a188ec001e09b25d" ns2:_="">
    <xsd:import namespace="a8fb009f-11a9-4054-8f59-bc6447f1e5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b009f-11a9-4054-8f59-bc6447f1e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256D4C-229C-4FC5-B182-DB61DFEC20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D7489D-755D-4250-859F-3BE95D696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b009f-11a9-4054-8f59-bc6447f1e5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F5F739-6977-4B00-8EFD-8620773EAB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149</Words>
  <Characters>851</Characters>
  <Application>Microsoft Office Word</Application>
  <DocSecurity>0</DocSecurity>
  <Lines>7</Lines>
  <Paragraphs>1</Paragraphs>
  <ScaleCrop>false</ScaleCrop>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Callaghan</dc:creator>
  <cp:keywords/>
  <dc:description/>
  <cp:lastModifiedBy>Melanie Turner</cp:lastModifiedBy>
  <cp:revision>2</cp:revision>
  <dcterms:created xsi:type="dcterms:W3CDTF">2025-11-12T14:15:00Z</dcterms:created>
  <dcterms:modified xsi:type="dcterms:W3CDTF">2025-11-12T14:15:00Z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TF10002006</vt:lpwstr>
  </property>
  <property fmtid="{D5CDD505-2E9C-101B-9397-08002B2CF9AE}" pid="3" name="ContentTypeId">
    <vt:lpwstr>0x01010064DD17406D058D4A87572BDACE89F32F</vt:lpwstr>
  </property>
</Properties>
</file>